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EF064">
      <w:pPr>
        <w:spacing w:line="240" w:lineRule="auto"/>
        <w:rPr>
          <w:rFonts w:hint="eastAsia" w:ascii="宋体" w:hAnsi="宋体" w:cs="Arial Unicode MS"/>
          <w:b/>
          <w:sz w:val="30"/>
          <w:szCs w:val="30"/>
          <w:highlight w:val="none"/>
        </w:rPr>
      </w:pPr>
      <w:bookmarkStart w:id="0" w:name="_GoBack"/>
      <w:bookmarkEnd w:id="0"/>
      <w:r>
        <w:rPr>
          <w:rFonts w:hint="eastAsia" w:ascii="宋体" w:hAnsi="宋体" w:cs="Arial Unicode MS"/>
          <w:b/>
          <w:sz w:val="30"/>
          <w:szCs w:val="30"/>
          <w:highlight w:val="none"/>
        </w:rPr>
        <w:t>附件</w:t>
      </w:r>
      <w:r>
        <w:rPr>
          <w:rFonts w:hint="eastAsia" w:ascii="宋体" w:hAnsi="宋体" w:cs="Arial Unicode MS"/>
          <w:b/>
          <w:sz w:val="30"/>
          <w:szCs w:val="30"/>
          <w:highlight w:val="none"/>
          <w:lang w:val="en-US" w:eastAsia="zh-CN"/>
        </w:rPr>
        <w:t>1</w:t>
      </w:r>
      <w:r>
        <w:rPr>
          <w:rFonts w:hint="eastAsia" w:ascii="宋体" w:hAnsi="宋体" w:cs="Arial Unicode MS"/>
          <w:b/>
          <w:sz w:val="30"/>
          <w:szCs w:val="30"/>
          <w:highlight w:val="none"/>
        </w:rPr>
        <w:t>：</w:t>
      </w:r>
    </w:p>
    <w:p w14:paraId="29CC19A2">
      <w:pPr>
        <w:widowControl/>
        <w:shd w:val="clear" w:color="auto" w:fill="FFFFFF"/>
        <w:wordWrap w:val="0"/>
        <w:spacing w:after="150" w:line="400" w:lineRule="atLeast"/>
        <w:jc w:val="center"/>
        <w:rPr>
          <w:rFonts w:hint="eastAsia" w:ascii="宋体" w:hAnsi="宋体" w:cs="宋体"/>
          <w:sz w:val="18"/>
          <w:szCs w:val="18"/>
          <w:highlight w:val="none"/>
        </w:rPr>
      </w:pPr>
      <w:r>
        <w:rPr>
          <w:rFonts w:hint="eastAsia" w:ascii="宋体" w:hAnsi="宋体" w:cs="宋体"/>
          <w:b/>
          <w:bCs/>
          <w:sz w:val="36"/>
          <w:szCs w:val="36"/>
          <w:highlight w:val="none"/>
        </w:rPr>
        <w:t>投标报名申请表</w:t>
      </w:r>
    </w:p>
    <w:p w14:paraId="027251A3">
      <w:pPr>
        <w:widowControl/>
        <w:shd w:val="clear" w:color="auto" w:fill="FFFFFF"/>
        <w:spacing w:after="150" w:line="400" w:lineRule="atLeast"/>
        <w:ind w:firstLine="480"/>
        <w:jc w:val="left"/>
        <w:rPr>
          <w:rFonts w:hint="eastAsia" w:ascii="宋体" w:hAnsi="宋体" w:cs="宋体"/>
          <w:sz w:val="18"/>
          <w:szCs w:val="18"/>
          <w:highlight w:val="none"/>
        </w:rPr>
      </w:pPr>
      <w:r>
        <w:rPr>
          <w:rFonts w:hint="eastAsia" w:ascii="宋体" w:hAnsi="宋体" w:cs="宋体"/>
          <w:sz w:val="24"/>
          <w:highlight w:val="none"/>
        </w:rPr>
        <w:t>项目编号：</w:t>
      </w:r>
    </w:p>
    <w:tbl>
      <w:tblPr>
        <w:tblStyle w:val="37"/>
        <w:tblW w:w="8325" w:type="dxa"/>
        <w:jc w:val="center"/>
        <w:shd w:val="clear" w:color="auto" w:fill="FFFFFF"/>
        <w:tblLayout w:type="fixed"/>
        <w:tblCellMar>
          <w:top w:w="0" w:type="dxa"/>
          <w:left w:w="108" w:type="dxa"/>
          <w:bottom w:w="0" w:type="dxa"/>
          <w:right w:w="108" w:type="dxa"/>
        </w:tblCellMar>
      </w:tblPr>
      <w:tblGrid>
        <w:gridCol w:w="8325"/>
      </w:tblGrid>
      <w:tr w14:paraId="1C23CB24">
        <w:tblPrEx>
          <w:shd w:val="clear" w:color="auto" w:fill="FFFFFF"/>
          <w:tblCellMar>
            <w:top w:w="0" w:type="dxa"/>
            <w:left w:w="108" w:type="dxa"/>
            <w:bottom w:w="0" w:type="dxa"/>
            <w:right w:w="108" w:type="dxa"/>
          </w:tblCellMar>
        </w:tblPrEx>
        <w:trPr>
          <w:trHeight w:val="517" w:hRule="atLeast"/>
          <w:jc w:val="center"/>
        </w:trPr>
        <w:tc>
          <w:tcPr>
            <w:tcW w:w="8325" w:type="dxa"/>
            <w:tcBorders>
              <w:top w:val="single" w:color="auto" w:sz="8" w:space="0"/>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4C1890C">
            <w:pPr>
              <w:widowControl/>
              <w:spacing w:after="150" w:line="400" w:lineRule="atLeast"/>
              <w:ind w:firstLine="480"/>
              <w:jc w:val="left"/>
              <w:rPr>
                <w:rFonts w:hint="eastAsia" w:ascii="宋体" w:hAnsi="宋体" w:cs="宋体"/>
                <w:sz w:val="24"/>
                <w:highlight w:val="none"/>
              </w:rPr>
            </w:pPr>
            <w:r>
              <w:rPr>
                <w:rFonts w:hint="eastAsia" w:ascii="宋体" w:hAnsi="宋体" w:cs="宋体"/>
                <w:sz w:val="24"/>
                <w:highlight w:val="none"/>
              </w:rPr>
              <w:t>供应商全称（公章）：</w:t>
            </w:r>
          </w:p>
        </w:tc>
      </w:tr>
      <w:tr w14:paraId="722DD4FF">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6FA8B1A">
            <w:pPr>
              <w:widowControl/>
              <w:spacing w:after="150" w:line="400" w:lineRule="atLeast"/>
              <w:ind w:firstLine="480"/>
              <w:jc w:val="left"/>
              <w:rPr>
                <w:rFonts w:hint="eastAsia" w:ascii="宋体" w:hAnsi="宋体" w:cs="宋体"/>
                <w:sz w:val="18"/>
                <w:szCs w:val="18"/>
                <w:highlight w:val="none"/>
              </w:rPr>
            </w:pPr>
            <w:r>
              <w:rPr>
                <w:rFonts w:hint="eastAsia" w:ascii="宋体" w:hAnsi="宋体" w:cs="宋体"/>
                <w:sz w:val="24"/>
                <w:highlight w:val="none"/>
              </w:rPr>
              <w:t>现委托</w:t>
            </w:r>
            <w:r>
              <w:rPr>
                <w:rFonts w:hint="eastAsia" w:ascii="宋体" w:hAnsi="宋体" w:cs="宋体"/>
                <w:sz w:val="24"/>
                <w:highlight w:val="none"/>
                <w:u w:val="single"/>
              </w:rPr>
              <w:t>          </w:t>
            </w:r>
            <w:r>
              <w:rPr>
                <w:rFonts w:hint="eastAsia" w:ascii="宋体" w:hAnsi="宋体" w:cs="宋体"/>
                <w:sz w:val="24"/>
                <w:highlight w:val="none"/>
              </w:rPr>
              <w:t>（被授权人的姓名）参与</w:t>
            </w:r>
            <w:r>
              <w:rPr>
                <w:rFonts w:hint="eastAsia" w:ascii="宋体" w:hAnsi="宋体" w:cs="宋体"/>
                <w:b/>
                <w:bCs/>
                <w:sz w:val="24"/>
                <w:highlight w:val="none"/>
                <w:u w:val="single"/>
              </w:rPr>
              <w:t xml:space="preserve">     </w:t>
            </w:r>
            <w:r>
              <w:rPr>
                <w:rFonts w:hint="eastAsia" w:ascii="宋体" w:hAnsi="宋体" w:cs="宋体"/>
                <w:sz w:val="24"/>
                <w:highlight w:val="none"/>
              </w:rPr>
              <w:t>的投标报名工作。项目招投标过程中答疑补充等相关文件都须供应商在相关网站上下载，本单位会及时关注相关网站，以防遗漏，并承诺不以此为理由提出质疑。</w:t>
            </w:r>
          </w:p>
          <w:p w14:paraId="6F861E3F">
            <w:pPr>
              <w:widowControl/>
              <w:spacing w:after="150" w:line="400" w:lineRule="atLeast"/>
              <w:ind w:firstLine="480"/>
              <w:jc w:val="center"/>
              <w:rPr>
                <w:rFonts w:hint="eastAsia" w:ascii="宋体" w:hAnsi="宋体" w:cs="宋体"/>
                <w:sz w:val="18"/>
                <w:szCs w:val="18"/>
                <w:highlight w:val="none"/>
              </w:rPr>
            </w:pPr>
            <w:r>
              <w:rPr>
                <w:rFonts w:hint="eastAsia" w:ascii="宋体" w:hAnsi="宋体" w:cs="宋体"/>
                <w:sz w:val="24"/>
                <w:highlight w:val="none"/>
              </w:rPr>
              <w:t>法人代表人（签字或盖章）：</w:t>
            </w:r>
          </w:p>
        </w:tc>
      </w:tr>
      <w:tr w14:paraId="2F8554FF">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CE6DF3D">
            <w:pPr>
              <w:widowControl/>
              <w:spacing w:after="150" w:line="400" w:lineRule="atLeast"/>
              <w:ind w:firstLine="480"/>
              <w:jc w:val="left"/>
              <w:rPr>
                <w:rFonts w:hint="eastAsia" w:ascii="宋体" w:hAnsi="宋体" w:cs="宋体"/>
                <w:sz w:val="24"/>
                <w:highlight w:val="none"/>
              </w:rPr>
            </w:pPr>
            <w:r>
              <w:rPr>
                <w:rFonts w:hint="eastAsia" w:ascii="宋体" w:hAnsi="宋体" w:cs="宋体"/>
                <w:sz w:val="24"/>
                <w:highlight w:val="none"/>
              </w:rPr>
              <w:t>被授权人姓名：             联系电话：</w:t>
            </w:r>
          </w:p>
        </w:tc>
      </w:tr>
      <w:tr w14:paraId="44A8555D">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480B8176">
            <w:pPr>
              <w:widowControl/>
              <w:spacing w:after="150" w:line="400" w:lineRule="atLeast"/>
              <w:ind w:firstLine="480"/>
              <w:jc w:val="left"/>
              <w:rPr>
                <w:rFonts w:hint="eastAsia" w:ascii="宋体" w:hAnsi="宋体" w:cs="宋体"/>
                <w:sz w:val="24"/>
                <w:highlight w:val="none"/>
              </w:rPr>
            </w:pPr>
            <w:r>
              <w:rPr>
                <w:rFonts w:hint="eastAsia" w:ascii="宋体" w:hAnsi="宋体" w:cs="宋体"/>
                <w:sz w:val="24"/>
                <w:highlight w:val="none"/>
              </w:rPr>
              <w:t>第二代身份证号码：</w:t>
            </w:r>
          </w:p>
        </w:tc>
      </w:tr>
      <w:tr w14:paraId="45B97837">
        <w:tblPrEx>
          <w:tblCellMar>
            <w:top w:w="0" w:type="dxa"/>
            <w:left w:w="108" w:type="dxa"/>
            <w:bottom w:w="0" w:type="dxa"/>
            <w:right w:w="108" w:type="dxa"/>
          </w:tblCellMar>
        </w:tblPrEx>
        <w:trPr>
          <w:trHeight w:val="620" w:hRule="atLeast"/>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CF96A0B">
            <w:pPr>
              <w:widowControl/>
              <w:spacing w:after="150" w:line="400" w:lineRule="atLeast"/>
              <w:ind w:firstLine="480"/>
              <w:jc w:val="left"/>
              <w:rPr>
                <w:rFonts w:hint="eastAsia" w:ascii="宋体" w:hAnsi="宋体" w:cs="宋体"/>
                <w:sz w:val="24"/>
                <w:highlight w:val="none"/>
              </w:rPr>
            </w:pPr>
            <w:r>
              <w:rPr>
                <w:rFonts w:hint="eastAsia" w:ascii="宋体" w:hAnsi="宋体" w:cs="宋体"/>
                <w:sz w:val="24"/>
                <w:highlight w:val="none"/>
              </w:rPr>
              <w:t>接收招标文件指定电子邮箱：</w:t>
            </w:r>
          </w:p>
        </w:tc>
      </w:tr>
      <w:tr w14:paraId="52D6C71C">
        <w:tblPrEx>
          <w:tblCellMar>
            <w:top w:w="0" w:type="dxa"/>
            <w:left w:w="108" w:type="dxa"/>
            <w:bottom w:w="0" w:type="dxa"/>
            <w:right w:w="108" w:type="dxa"/>
          </w:tblCellMar>
        </w:tblPrEx>
        <w:trPr>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0B3CE4BF">
            <w:pPr>
              <w:widowControl/>
              <w:spacing w:after="150" w:line="400" w:lineRule="atLeast"/>
              <w:ind w:firstLine="482"/>
              <w:jc w:val="left"/>
              <w:rPr>
                <w:rFonts w:hint="eastAsia" w:ascii="宋体" w:hAnsi="宋体" w:cs="宋体"/>
                <w:sz w:val="24"/>
                <w:highlight w:val="none"/>
              </w:rPr>
            </w:pPr>
            <w:r>
              <w:rPr>
                <w:rFonts w:hint="eastAsia" w:ascii="宋体" w:hAnsi="宋体" w:cs="宋体"/>
                <w:b/>
                <w:bCs/>
                <w:sz w:val="24"/>
                <w:highlight w:val="none"/>
              </w:rPr>
              <w:t>注：本表以上内容填写均需打印，以下内容需由被授权人本人在代理机构报名时现场填写。</w:t>
            </w:r>
          </w:p>
        </w:tc>
      </w:tr>
      <w:tr w14:paraId="270DEC2C">
        <w:tblPrEx>
          <w:tblCellMar>
            <w:top w:w="0" w:type="dxa"/>
            <w:left w:w="108" w:type="dxa"/>
            <w:bottom w:w="0" w:type="dxa"/>
            <w:right w:w="108" w:type="dxa"/>
          </w:tblCellMar>
        </w:tblPrEx>
        <w:trPr>
          <w:trHeight w:val="676" w:hRule="atLeast"/>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5E623627">
            <w:pPr>
              <w:widowControl/>
              <w:spacing w:after="150" w:line="400" w:lineRule="atLeast"/>
              <w:ind w:firstLine="480"/>
              <w:jc w:val="left"/>
              <w:rPr>
                <w:rFonts w:hint="eastAsia" w:ascii="宋体" w:hAnsi="宋体" w:cs="宋体"/>
                <w:sz w:val="24"/>
                <w:highlight w:val="none"/>
              </w:rPr>
            </w:pPr>
            <w:r>
              <w:rPr>
                <w:rFonts w:hint="eastAsia" w:ascii="宋体" w:hAnsi="宋体" w:cs="宋体"/>
                <w:sz w:val="24"/>
                <w:highlight w:val="none"/>
              </w:rPr>
              <w:t>报名时间：</w:t>
            </w:r>
          </w:p>
        </w:tc>
      </w:tr>
      <w:tr w14:paraId="59AD8574">
        <w:tblPrEx>
          <w:tblCellMar>
            <w:top w:w="0" w:type="dxa"/>
            <w:left w:w="108" w:type="dxa"/>
            <w:bottom w:w="0" w:type="dxa"/>
            <w:right w:w="108" w:type="dxa"/>
          </w:tblCellMar>
        </w:tblPrEx>
        <w:trPr>
          <w:trHeight w:val="686" w:hRule="atLeast"/>
          <w:jc w:val="center"/>
        </w:trPr>
        <w:tc>
          <w:tcPr>
            <w:tcW w:w="8325" w:type="dxa"/>
            <w:tcBorders>
              <w:top w:val="nil"/>
              <w:left w:val="single" w:color="auto" w:sz="8" w:space="0"/>
              <w:bottom w:val="single" w:color="auto" w:sz="8" w:space="0"/>
              <w:right w:val="single" w:color="auto" w:sz="8" w:space="0"/>
            </w:tcBorders>
            <w:shd w:val="clear" w:color="auto" w:fill="FFFFFF"/>
            <w:tcMar>
              <w:top w:w="0" w:type="dxa"/>
              <w:left w:w="0" w:type="dxa"/>
              <w:bottom w:w="0" w:type="dxa"/>
              <w:right w:w="0" w:type="dxa"/>
            </w:tcMar>
            <w:vAlign w:val="center"/>
          </w:tcPr>
          <w:p w14:paraId="2FA15718">
            <w:pPr>
              <w:widowControl/>
              <w:spacing w:after="150" w:line="400" w:lineRule="atLeast"/>
              <w:ind w:firstLine="480"/>
              <w:jc w:val="left"/>
              <w:rPr>
                <w:rFonts w:hint="eastAsia" w:ascii="宋体" w:hAnsi="宋体" w:cs="宋体"/>
                <w:sz w:val="24"/>
                <w:highlight w:val="none"/>
              </w:rPr>
            </w:pPr>
            <w:r>
              <w:rPr>
                <w:rFonts w:hint="eastAsia" w:ascii="宋体" w:hAnsi="宋体" w:cs="宋体"/>
                <w:sz w:val="24"/>
                <w:highlight w:val="none"/>
              </w:rPr>
              <w:t>被授权人签字：</w:t>
            </w:r>
          </w:p>
        </w:tc>
      </w:tr>
    </w:tbl>
    <w:p w14:paraId="75A1C7C5">
      <w:pPr>
        <w:widowControl/>
        <w:shd w:val="clear" w:color="auto" w:fill="FFFFFF"/>
        <w:spacing w:after="150" w:line="400" w:lineRule="atLeast"/>
        <w:ind w:firstLine="482"/>
        <w:jc w:val="both"/>
        <w:rPr>
          <w:rFonts w:hint="eastAsia" w:ascii="宋体" w:hAnsi="宋体" w:eastAsia="宋体" w:cs="宋体"/>
          <w:b/>
          <w:bCs/>
          <w:sz w:val="24"/>
          <w:highlight w:val="none"/>
          <w:lang w:eastAsia="zh-CN"/>
        </w:rPr>
      </w:pPr>
      <w:r>
        <w:rPr>
          <w:rFonts w:hint="eastAsia" w:ascii="宋体" w:hAnsi="宋体" w:cs="宋体"/>
          <w:b/>
          <w:bCs/>
          <w:sz w:val="24"/>
          <w:highlight w:val="none"/>
        </w:rPr>
        <w:t>*注：投标人应完整填写表格，并对内容的真实性和有效性负全部责任</w:t>
      </w:r>
      <w:r>
        <w:rPr>
          <w:rFonts w:hint="eastAsia" w:ascii="宋体" w:hAnsi="宋体" w:cs="宋体"/>
          <w:b/>
          <w:bCs/>
          <w:sz w:val="24"/>
          <w:highlight w:val="none"/>
          <w:lang w:eastAsia="zh-CN"/>
        </w:rPr>
        <w:t>。</w:t>
      </w:r>
    </w:p>
    <w:p w14:paraId="6D7F0906">
      <w:pPr>
        <w:widowControl/>
        <w:shd w:val="clear" w:color="auto" w:fill="FFFFFF"/>
        <w:spacing w:after="150" w:line="400" w:lineRule="atLeast"/>
        <w:ind w:firstLine="482"/>
        <w:jc w:val="center"/>
        <w:rPr>
          <w:rFonts w:hint="eastAsia" w:ascii="宋体" w:hAnsi="宋体" w:cs="宋体"/>
          <w:b/>
          <w:bCs/>
          <w:sz w:val="24"/>
          <w:highlight w:val="none"/>
        </w:rPr>
      </w:pPr>
    </w:p>
    <w:p w14:paraId="520719C7">
      <w:pPr>
        <w:widowControl/>
        <w:jc w:val="left"/>
        <w:rPr>
          <w:b/>
          <w:color w:val="000000"/>
          <w:sz w:val="36"/>
          <w:szCs w:val="36"/>
          <w:highlight w:val="none"/>
        </w:rPr>
      </w:pPr>
    </w:p>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701" w:header="851" w:footer="851"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苹方 中等"/>
    <w:panose1 w:val="00000000000000000000"/>
    <w:charset w:val="00"/>
    <w:family w:val="roman"/>
    <w:pitch w:val="default"/>
    <w:sig w:usb0="00000000" w:usb1="00000000" w:usb2="00000000" w:usb3="00000000" w:csb0="00040001" w:csb1="00000000"/>
  </w:font>
  <w:font w:name="苹方 中等">
    <w:panose1 w:val="020B0400000000000000"/>
    <w:charset w:val="86"/>
    <w:family w:val="auto"/>
    <w:pitch w:val="default"/>
    <w:sig w:usb0="A00002FF" w:usb1="7ACFFCFB"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EU-F1">
    <w:altName w:val="宋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TimesNewRomanPS-BoldMT">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0B37F">
    <w:pPr>
      <w:pStyle w:val="24"/>
      <w:tabs>
        <w:tab w:val="center" w:pos="4153"/>
        <w:tab w:val="right" w:pos="8306"/>
        <w:tab w:val="clear" w:pos="7143"/>
        <w:tab w:val="clear" w:pos="14287"/>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75135">
    <w:pPr>
      <w:pStyle w:val="242"/>
      <w:framePr w:wrap="around" w:vAnchor="text" w:hAnchor="margin" w:xAlign="right" w:y="1"/>
      <w:rPr>
        <w:rStyle w:val="266"/>
      </w:rPr>
    </w:pPr>
    <w:r>
      <w:rPr>
        <w:rStyle w:val="266"/>
      </w:rPr>
      <w:fldChar w:fldCharType="begin"/>
    </w:r>
    <w:r>
      <w:rPr>
        <w:rStyle w:val="266"/>
      </w:rPr>
      <w:instrText xml:space="preserve">PAGE  </w:instrText>
    </w:r>
    <w:r>
      <w:rPr>
        <w:rStyle w:val="266"/>
      </w:rPr>
      <w:fldChar w:fldCharType="end"/>
    </w:r>
  </w:p>
  <w:p w14:paraId="2E2AB4FF">
    <w:pPr>
      <w:pStyle w:val="242"/>
      <w:ind w:right="360"/>
    </w:pPr>
  </w:p>
  <w:p w14:paraId="25C5E126"/>
  <w:p w14:paraId="54AD97A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27C33">
    <w:pPr>
      <w:pStyle w:val="24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CA40">
    <w:pPr>
      <w:pStyle w:val="25"/>
      <w:tabs>
        <w:tab w:val="center" w:pos="4153"/>
        <w:tab w:val="right" w:pos="8306"/>
        <w:tab w:val="clear" w:pos="7143"/>
        <w:tab w:val="clear" w:pos="14287"/>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1B7D2">
    <w:pPr>
      <w:pStyle w:val="244"/>
    </w:pPr>
  </w:p>
  <w:p w14:paraId="65F91B15"/>
  <w:p w14:paraId="0749705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C5138">
    <w:pPr>
      <w:pStyle w:val="24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347"/>
      <w:lvlText w:val="%1."/>
      <w:lvlJc w:val="left"/>
      <w:pPr>
        <w:tabs>
          <w:tab w:val="left" w:pos="360"/>
        </w:tabs>
        <w:ind w:left="360" w:hanging="360"/>
      </w:p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1"/>
      <w:numFmt w:val="decimal"/>
      <w:lvlText w:val="%1．"/>
      <w:lvlJc w:val="left"/>
      <w:pPr>
        <w:tabs>
          <w:tab w:val="left" w:pos="768"/>
        </w:tabs>
        <w:ind w:left="768" w:hanging="360"/>
      </w:pPr>
      <w:rPr>
        <w:rFonts w:hint="eastAsia"/>
      </w:rPr>
    </w:lvl>
    <w:lvl w:ilvl="1" w:tentative="0">
      <w:start w:val="1"/>
      <w:numFmt w:val="decimal"/>
      <w:pStyle w:val="334"/>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2">
    <w:nsid w:val="CF092B84"/>
    <w:multiLevelType w:val="multilevel"/>
    <w:tmpl w:val="CF092B84"/>
    <w:lvl w:ilvl="0" w:tentative="0">
      <w:start w:val="1"/>
      <w:numFmt w:val="decimal"/>
      <w:pStyle w:val="301"/>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53208E"/>
    <w:multiLevelType w:val="multilevel"/>
    <w:tmpl w:val="0053208E"/>
    <w:lvl w:ilvl="0" w:tentative="0">
      <w:start w:val="1"/>
      <w:numFmt w:val="decimal"/>
      <w:pStyle w:val="296"/>
      <w:suff w:val="nothing"/>
      <w:lvlText w:val="%1　"/>
      <w:lvlJc w:val="left"/>
      <w:pPr>
        <w:ind w:left="-25" w:firstLine="0"/>
      </w:pPr>
      <w:rPr>
        <w:rFonts w:ascii="Times New Roman" w:hAnsi="Times New Roman" w:eastAsia="宋体"/>
        <w:b/>
        <w:i w:val="0"/>
        <w:color w:val="000000"/>
        <w:sz w:val="28"/>
        <w:u w:val="none"/>
      </w:rPr>
    </w:lvl>
    <w:lvl w:ilvl="1" w:tentative="0">
      <w:start w:val="1"/>
      <w:numFmt w:val="decimal"/>
      <w:pStyle w:val="295"/>
      <w:suff w:val="nothing"/>
      <w:lvlText w:val="%1.%2　"/>
      <w:lvlJc w:val="left"/>
      <w:pPr>
        <w:ind w:left="-25" w:firstLine="0"/>
      </w:pPr>
      <w:rPr>
        <w:rFonts w:ascii="Times New Roman" w:hAnsi="Times New Roman" w:eastAsia="宋体"/>
        <w:b/>
        <w:i w:val="0"/>
        <w:color w:val="000000"/>
        <w:spacing w:val="0"/>
        <w:sz w:val="28"/>
        <w:u w:val="none"/>
      </w:rPr>
    </w:lvl>
    <w:lvl w:ilvl="2" w:tentative="0">
      <w:start w:val="1"/>
      <w:numFmt w:val="decimal"/>
      <w:suff w:val="nothing"/>
      <w:lvlText w:val="%1.%2.%3　"/>
      <w:lvlJc w:val="left"/>
      <w:pPr>
        <w:ind w:left="-25" w:firstLine="0"/>
      </w:pPr>
      <w:rPr>
        <w:rFonts w:ascii="Times New Roman" w:hAnsi="Times New Roman" w:eastAsia="黑体"/>
        <w:b/>
        <w:i w:val="0"/>
        <w:sz w:val="28"/>
      </w:rPr>
    </w:lvl>
    <w:lvl w:ilvl="3" w:tentative="0">
      <w:start w:val="1"/>
      <w:numFmt w:val="decimal"/>
      <w:pStyle w:val="332"/>
      <w:suff w:val="nothing"/>
      <w:lvlText w:val="%1.%2.%3.%4　"/>
      <w:lvlJc w:val="left"/>
      <w:pPr>
        <w:ind w:left="-25" w:firstLine="0"/>
      </w:pPr>
      <w:rPr>
        <w:rFonts w:ascii="Times New Roman" w:hAnsi="Times New Roman" w:eastAsia="宋体"/>
        <w:b/>
        <w:i w:val="0"/>
        <w:color w:val="000000"/>
        <w:sz w:val="28"/>
        <w:u w:val="none"/>
      </w:rPr>
    </w:lvl>
    <w:lvl w:ilvl="4" w:tentative="0">
      <w:start w:val="1"/>
      <w:numFmt w:val="decimal"/>
      <w:pStyle w:val="331"/>
      <w:suff w:val="nothing"/>
      <w:lvlText w:val="%1.%2.%3.%4.%5　"/>
      <w:lvlJc w:val="left"/>
      <w:pPr>
        <w:ind w:left="-25" w:firstLine="0"/>
      </w:pPr>
      <w:rPr>
        <w:rFonts w:ascii="Times New Roman" w:hAnsi="Times New Roman" w:eastAsia="宋体"/>
        <w:b/>
        <w:i w:val="0"/>
        <w:color w:val="000000"/>
        <w:sz w:val="28"/>
        <w:u w:val="none"/>
      </w:rPr>
    </w:lvl>
    <w:lvl w:ilvl="5" w:tentative="0">
      <w:start w:val="1"/>
      <w:numFmt w:val="decimal"/>
      <w:pStyle w:val="340"/>
      <w:suff w:val="nothing"/>
      <w:lvlText w:val="%1.%2.%3.%4.%5.%6　"/>
      <w:lvlJc w:val="left"/>
      <w:pPr>
        <w:ind w:left="-25" w:firstLine="0"/>
      </w:pPr>
      <w:rPr>
        <w:rFonts w:ascii="Times New Roman" w:hAnsi="Times New Roman" w:eastAsia="宋体"/>
        <w:b/>
        <w:i w:val="0"/>
        <w:sz w:val="28"/>
      </w:rPr>
    </w:lvl>
    <w:lvl w:ilvl="6" w:tentative="0">
      <w:start w:val="1"/>
      <w:numFmt w:val="lowerLetter"/>
      <w:pStyle w:val="353"/>
      <w:lvlText w:val="%7) "/>
      <w:lvlJc w:val="left"/>
      <w:pPr>
        <w:tabs>
          <w:tab w:val="left" w:pos="635"/>
        </w:tabs>
        <w:ind w:left="-125" w:firstLine="400"/>
      </w:pPr>
      <w:rPr>
        <w:rFonts w:ascii="Times New Roman" w:hAnsi="Times New Roman" w:eastAsia="宋体"/>
        <w:b/>
        <w:i w:val="0"/>
        <w:color w:val="000000"/>
        <w:sz w:val="28"/>
        <w:u w:val="none"/>
      </w:rPr>
    </w:lvl>
    <w:lvl w:ilvl="7" w:tentative="0">
      <w:start w:val="1"/>
      <w:numFmt w:val="decimal"/>
      <w:pStyle w:val="316"/>
      <w:lvlText w:val="%8) "/>
      <w:lvlJc w:val="left"/>
      <w:pPr>
        <w:tabs>
          <w:tab w:val="left" w:pos="860"/>
        </w:tabs>
        <w:ind w:left="500" w:firstLine="0"/>
      </w:pPr>
      <w:rPr>
        <w:rFonts w:ascii="Times New Roman" w:hAnsi="Times New Roman" w:eastAsia="宋体"/>
        <w:b/>
        <w:i w:val="0"/>
        <w:color w:val="000000"/>
        <w:sz w:val="28"/>
        <w:u w:val="none"/>
      </w:rPr>
    </w:lvl>
    <w:lvl w:ilvl="8" w:tentative="0">
      <w:start w:val="1"/>
      <w:numFmt w:val="decimal"/>
      <w:lvlText w:val="%9"/>
      <w:lvlJc w:val="left"/>
      <w:pPr>
        <w:tabs>
          <w:tab w:val="left" w:pos="860"/>
        </w:tabs>
        <w:ind w:left="500" w:firstLine="0"/>
      </w:pPr>
      <w:rPr>
        <w:rFonts w:hint="eastAsia" w:ascii="宋体" w:eastAsia="宋体"/>
        <w:b w:val="0"/>
        <w:i w:val="0"/>
        <w:color w:val="000000"/>
        <w:sz w:val="28"/>
        <w:u w:val="none"/>
      </w:rPr>
    </w:lvl>
  </w:abstractNum>
  <w:abstractNum w:abstractNumId="4">
    <w:nsid w:val="03D62ECE"/>
    <w:multiLevelType w:val="multilevel"/>
    <w:tmpl w:val="03D62ECE"/>
    <w:lvl w:ilvl="0" w:tentative="0">
      <w:start w:val="1"/>
      <w:numFmt w:val="lowerLetter"/>
      <w:pStyle w:val="376"/>
      <w:lvlText w:val="%1)"/>
      <w:lvlJc w:val="left"/>
      <w:pPr>
        <w:ind w:left="902" w:hanging="420"/>
      </w:pPr>
      <w:rPr>
        <w:color w:val="000000"/>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5">
    <w:nsid w:val="25B654F3"/>
    <w:multiLevelType w:val="multilevel"/>
    <w:tmpl w:val="25B654F3"/>
    <w:lvl w:ilvl="0" w:tentative="0">
      <w:start w:val="1"/>
      <w:numFmt w:val="decimal"/>
      <w:pStyle w:val="401"/>
      <w:lvlText w:val="%1"/>
      <w:lvlJc w:val="left"/>
      <w:pPr>
        <w:ind w:left="680" w:hanging="680"/>
      </w:pPr>
      <w:rPr>
        <w:rFonts w:hint="eastAsia" w:ascii="宋体" w:hAnsi="宋体" w:eastAsia="宋体"/>
      </w:rPr>
    </w:lvl>
    <w:lvl w:ilvl="1" w:tentative="0">
      <w:start w:val="1"/>
      <w:numFmt w:val="decimal"/>
      <w:pStyle w:val="402"/>
      <w:lvlText w:val="%1.%2"/>
      <w:lvlJc w:val="left"/>
      <w:pPr>
        <w:ind w:left="851" w:hanging="851"/>
      </w:pPr>
      <w:rPr>
        <w:rFonts w:hint="eastAsia" w:ascii="宋体" w:hAnsi="宋体" w:eastAsia="宋体"/>
        <w:color w:val="000000"/>
      </w:rPr>
    </w:lvl>
    <w:lvl w:ilvl="2" w:tentative="0">
      <w:start w:val="1"/>
      <w:numFmt w:val="decimal"/>
      <w:pStyle w:val="403"/>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6">
    <w:nsid w:val="59ADCABA"/>
    <w:multiLevelType w:val="multilevel"/>
    <w:tmpl w:val="59ADCABA"/>
    <w:lvl w:ilvl="0" w:tentative="0">
      <w:start w:val="1"/>
      <w:numFmt w:val="decimal"/>
      <w:pStyle w:val="302"/>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3M2YzODYyNWRhMjRiMDZiZTA0MTAyZGJmOTJkOTUifQ=="/>
  </w:docVars>
  <w:rsids>
    <w:rsidRoot w:val="007E6F94"/>
    <w:rsid w:val="00001306"/>
    <w:rsid w:val="000263A0"/>
    <w:rsid w:val="000265AF"/>
    <w:rsid w:val="0005536F"/>
    <w:rsid w:val="00061518"/>
    <w:rsid w:val="0006459E"/>
    <w:rsid w:val="000928CC"/>
    <w:rsid w:val="00093ED0"/>
    <w:rsid w:val="000A63C5"/>
    <w:rsid w:val="000D0243"/>
    <w:rsid w:val="00106775"/>
    <w:rsid w:val="001514A5"/>
    <w:rsid w:val="00151868"/>
    <w:rsid w:val="00173697"/>
    <w:rsid w:val="00180F12"/>
    <w:rsid w:val="001873EE"/>
    <w:rsid w:val="001917E6"/>
    <w:rsid w:val="00196909"/>
    <w:rsid w:val="001A0938"/>
    <w:rsid w:val="001A28AD"/>
    <w:rsid w:val="001A61BC"/>
    <w:rsid w:val="001B7F0B"/>
    <w:rsid w:val="001E5F3B"/>
    <w:rsid w:val="00200091"/>
    <w:rsid w:val="0021555E"/>
    <w:rsid w:val="00226E42"/>
    <w:rsid w:val="00255D49"/>
    <w:rsid w:val="00257C07"/>
    <w:rsid w:val="0026133E"/>
    <w:rsid w:val="00266201"/>
    <w:rsid w:val="00273915"/>
    <w:rsid w:val="00292A83"/>
    <w:rsid w:val="00314B24"/>
    <w:rsid w:val="003547EF"/>
    <w:rsid w:val="00375E35"/>
    <w:rsid w:val="003820EA"/>
    <w:rsid w:val="00397665"/>
    <w:rsid w:val="003A6B66"/>
    <w:rsid w:val="003B6A92"/>
    <w:rsid w:val="003C2AD4"/>
    <w:rsid w:val="003D10FC"/>
    <w:rsid w:val="00414433"/>
    <w:rsid w:val="0042267D"/>
    <w:rsid w:val="00425B66"/>
    <w:rsid w:val="0043540B"/>
    <w:rsid w:val="004451F1"/>
    <w:rsid w:val="00454BBC"/>
    <w:rsid w:val="00485836"/>
    <w:rsid w:val="0049113E"/>
    <w:rsid w:val="004B2A3E"/>
    <w:rsid w:val="004C1A88"/>
    <w:rsid w:val="004C31C5"/>
    <w:rsid w:val="004D1079"/>
    <w:rsid w:val="004D39AF"/>
    <w:rsid w:val="00511FC5"/>
    <w:rsid w:val="00522BA1"/>
    <w:rsid w:val="0052694C"/>
    <w:rsid w:val="0053486E"/>
    <w:rsid w:val="00561763"/>
    <w:rsid w:val="005923EF"/>
    <w:rsid w:val="005B69EF"/>
    <w:rsid w:val="005E2A2A"/>
    <w:rsid w:val="005E2FFC"/>
    <w:rsid w:val="006018E6"/>
    <w:rsid w:val="00606AAE"/>
    <w:rsid w:val="0063287F"/>
    <w:rsid w:val="00643983"/>
    <w:rsid w:val="0064612F"/>
    <w:rsid w:val="006703FF"/>
    <w:rsid w:val="00686195"/>
    <w:rsid w:val="00686A39"/>
    <w:rsid w:val="0069502D"/>
    <w:rsid w:val="006B1C8F"/>
    <w:rsid w:val="006C10BE"/>
    <w:rsid w:val="006E0840"/>
    <w:rsid w:val="00706724"/>
    <w:rsid w:val="007071C9"/>
    <w:rsid w:val="00733028"/>
    <w:rsid w:val="00735EC6"/>
    <w:rsid w:val="00742E62"/>
    <w:rsid w:val="007434E8"/>
    <w:rsid w:val="00743E7E"/>
    <w:rsid w:val="00747F19"/>
    <w:rsid w:val="00755CA4"/>
    <w:rsid w:val="007614D1"/>
    <w:rsid w:val="007908A3"/>
    <w:rsid w:val="007D004F"/>
    <w:rsid w:val="007D6F03"/>
    <w:rsid w:val="007E6F94"/>
    <w:rsid w:val="008021D8"/>
    <w:rsid w:val="0084792B"/>
    <w:rsid w:val="00856C42"/>
    <w:rsid w:val="00857675"/>
    <w:rsid w:val="0086116C"/>
    <w:rsid w:val="00897A50"/>
    <w:rsid w:val="008A72C9"/>
    <w:rsid w:val="008E474F"/>
    <w:rsid w:val="008F4B56"/>
    <w:rsid w:val="008F752B"/>
    <w:rsid w:val="00916727"/>
    <w:rsid w:val="00926AA7"/>
    <w:rsid w:val="00987EBC"/>
    <w:rsid w:val="009923EB"/>
    <w:rsid w:val="009A3B1F"/>
    <w:rsid w:val="009A754A"/>
    <w:rsid w:val="009D0E1A"/>
    <w:rsid w:val="00A14D34"/>
    <w:rsid w:val="00A21744"/>
    <w:rsid w:val="00A26F95"/>
    <w:rsid w:val="00A33E60"/>
    <w:rsid w:val="00A34891"/>
    <w:rsid w:val="00A34CE5"/>
    <w:rsid w:val="00A37569"/>
    <w:rsid w:val="00A37FB6"/>
    <w:rsid w:val="00A42A57"/>
    <w:rsid w:val="00A7776B"/>
    <w:rsid w:val="00A9584C"/>
    <w:rsid w:val="00AB2DE5"/>
    <w:rsid w:val="00AC1661"/>
    <w:rsid w:val="00AE746A"/>
    <w:rsid w:val="00AF7D0B"/>
    <w:rsid w:val="00B04C15"/>
    <w:rsid w:val="00B21B50"/>
    <w:rsid w:val="00B5412B"/>
    <w:rsid w:val="00B6460A"/>
    <w:rsid w:val="00BA3540"/>
    <w:rsid w:val="00BA3BDF"/>
    <w:rsid w:val="00BC1709"/>
    <w:rsid w:val="00BE24DE"/>
    <w:rsid w:val="00BF2283"/>
    <w:rsid w:val="00C14B65"/>
    <w:rsid w:val="00C20F3F"/>
    <w:rsid w:val="00C44E2A"/>
    <w:rsid w:val="00C61484"/>
    <w:rsid w:val="00C7667D"/>
    <w:rsid w:val="00C76C88"/>
    <w:rsid w:val="00C87BF3"/>
    <w:rsid w:val="00CB3B7B"/>
    <w:rsid w:val="00CB4097"/>
    <w:rsid w:val="00CB67F5"/>
    <w:rsid w:val="00CC4413"/>
    <w:rsid w:val="00CD4757"/>
    <w:rsid w:val="00CD6C40"/>
    <w:rsid w:val="00CF0EDE"/>
    <w:rsid w:val="00CF4F97"/>
    <w:rsid w:val="00D03B6F"/>
    <w:rsid w:val="00D234FB"/>
    <w:rsid w:val="00D53297"/>
    <w:rsid w:val="00D60B65"/>
    <w:rsid w:val="00D8327B"/>
    <w:rsid w:val="00D96CB1"/>
    <w:rsid w:val="00DA41DF"/>
    <w:rsid w:val="00DA4E7B"/>
    <w:rsid w:val="00DB1CF3"/>
    <w:rsid w:val="00DE1AC7"/>
    <w:rsid w:val="00DF5FE5"/>
    <w:rsid w:val="00DF7D50"/>
    <w:rsid w:val="00E118A2"/>
    <w:rsid w:val="00E13238"/>
    <w:rsid w:val="00E253B7"/>
    <w:rsid w:val="00E34277"/>
    <w:rsid w:val="00E352F2"/>
    <w:rsid w:val="00E415BC"/>
    <w:rsid w:val="00E624CE"/>
    <w:rsid w:val="00E65568"/>
    <w:rsid w:val="00E655D0"/>
    <w:rsid w:val="00E84243"/>
    <w:rsid w:val="00E93741"/>
    <w:rsid w:val="00E95042"/>
    <w:rsid w:val="00EB57CF"/>
    <w:rsid w:val="00EB5B1F"/>
    <w:rsid w:val="00ED508C"/>
    <w:rsid w:val="00EE270C"/>
    <w:rsid w:val="00EF494A"/>
    <w:rsid w:val="00F42C46"/>
    <w:rsid w:val="00F46318"/>
    <w:rsid w:val="00F71C8C"/>
    <w:rsid w:val="00F81A46"/>
    <w:rsid w:val="00F96799"/>
    <w:rsid w:val="00FA79D6"/>
    <w:rsid w:val="00FB72C1"/>
    <w:rsid w:val="00FE0C78"/>
    <w:rsid w:val="00FF57CD"/>
    <w:rsid w:val="04351B1E"/>
    <w:rsid w:val="067A55DB"/>
    <w:rsid w:val="082223BA"/>
    <w:rsid w:val="0EB0715D"/>
    <w:rsid w:val="0EBC593B"/>
    <w:rsid w:val="11BB1484"/>
    <w:rsid w:val="12515B71"/>
    <w:rsid w:val="127C6B6A"/>
    <w:rsid w:val="12860C1D"/>
    <w:rsid w:val="12970C2C"/>
    <w:rsid w:val="13C97FA1"/>
    <w:rsid w:val="14467430"/>
    <w:rsid w:val="14902018"/>
    <w:rsid w:val="161865F8"/>
    <w:rsid w:val="19FB411D"/>
    <w:rsid w:val="1A167E68"/>
    <w:rsid w:val="1A940625"/>
    <w:rsid w:val="1BEA2D97"/>
    <w:rsid w:val="1CA73B6F"/>
    <w:rsid w:val="1CF00E6C"/>
    <w:rsid w:val="1EAE677D"/>
    <w:rsid w:val="1F567B6D"/>
    <w:rsid w:val="20E46829"/>
    <w:rsid w:val="21A94931"/>
    <w:rsid w:val="23640981"/>
    <w:rsid w:val="25F211C5"/>
    <w:rsid w:val="273B3DD9"/>
    <w:rsid w:val="27A01B48"/>
    <w:rsid w:val="287F6F5C"/>
    <w:rsid w:val="28FE2577"/>
    <w:rsid w:val="2958298A"/>
    <w:rsid w:val="29E1348C"/>
    <w:rsid w:val="2A570191"/>
    <w:rsid w:val="2A84722C"/>
    <w:rsid w:val="2C3D295C"/>
    <w:rsid w:val="2C55425C"/>
    <w:rsid w:val="2F152695"/>
    <w:rsid w:val="304A7AE3"/>
    <w:rsid w:val="30550CB6"/>
    <w:rsid w:val="313806CC"/>
    <w:rsid w:val="328C29A2"/>
    <w:rsid w:val="34122CF2"/>
    <w:rsid w:val="35D3612C"/>
    <w:rsid w:val="36213401"/>
    <w:rsid w:val="38D722FF"/>
    <w:rsid w:val="3B4756B8"/>
    <w:rsid w:val="3B9227B8"/>
    <w:rsid w:val="3BA66882"/>
    <w:rsid w:val="3D3B71FE"/>
    <w:rsid w:val="3D74650C"/>
    <w:rsid w:val="3EC82FB3"/>
    <w:rsid w:val="3F153163"/>
    <w:rsid w:val="3FB45E85"/>
    <w:rsid w:val="402612E9"/>
    <w:rsid w:val="40F50273"/>
    <w:rsid w:val="420559F8"/>
    <w:rsid w:val="423B787B"/>
    <w:rsid w:val="42784CF1"/>
    <w:rsid w:val="451231DA"/>
    <w:rsid w:val="463D6035"/>
    <w:rsid w:val="46A211BE"/>
    <w:rsid w:val="46D42C32"/>
    <w:rsid w:val="48AF2AEE"/>
    <w:rsid w:val="49196349"/>
    <w:rsid w:val="49FB7621"/>
    <w:rsid w:val="4B4B11F4"/>
    <w:rsid w:val="4B78366B"/>
    <w:rsid w:val="4BCB5E91"/>
    <w:rsid w:val="4BEF6436"/>
    <w:rsid w:val="4D812524"/>
    <w:rsid w:val="4F055A4C"/>
    <w:rsid w:val="4F1D791C"/>
    <w:rsid w:val="500F6671"/>
    <w:rsid w:val="50F45F7F"/>
    <w:rsid w:val="520E2377"/>
    <w:rsid w:val="5285037A"/>
    <w:rsid w:val="52D72A69"/>
    <w:rsid w:val="53B51CAA"/>
    <w:rsid w:val="53C37FBC"/>
    <w:rsid w:val="54752F72"/>
    <w:rsid w:val="56D77DE0"/>
    <w:rsid w:val="586D09FC"/>
    <w:rsid w:val="593B747A"/>
    <w:rsid w:val="595A2602"/>
    <w:rsid w:val="5A062B84"/>
    <w:rsid w:val="5B9F5FD5"/>
    <w:rsid w:val="5BAA161F"/>
    <w:rsid w:val="5C8D35B6"/>
    <w:rsid w:val="5CCA2272"/>
    <w:rsid w:val="5EAC59D6"/>
    <w:rsid w:val="614E52CD"/>
    <w:rsid w:val="619743F4"/>
    <w:rsid w:val="619960CB"/>
    <w:rsid w:val="65971CC1"/>
    <w:rsid w:val="65BA0039"/>
    <w:rsid w:val="662B5EA0"/>
    <w:rsid w:val="6CB26586"/>
    <w:rsid w:val="6E4F6056"/>
    <w:rsid w:val="6E540211"/>
    <w:rsid w:val="6F554989"/>
    <w:rsid w:val="707F70C6"/>
    <w:rsid w:val="70BF5715"/>
    <w:rsid w:val="71E43BF1"/>
    <w:rsid w:val="723F15AC"/>
    <w:rsid w:val="72E43211"/>
    <w:rsid w:val="75A42A6C"/>
    <w:rsid w:val="76516171"/>
    <w:rsid w:val="771C4250"/>
    <w:rsid w:val="78564B65"/>
    <w:rsid w:val="7935507E"/>
    <w:rsid w:val="79DBBBDE"/>
    <w:rsid w:val="7A851424"/>
    <w:rsid w:val="7A8B7C69"/>
    <w:rsid w:val="7A996FD7"/>
    <w:rsid w:val="7B1904B1"/>
    <w:rsid w:val="7B896DC0"/>
    <w:rsid w:val="7C452A4F"/>
    <w:rsid w:val="7C7D9939"/>
    <w:rsid w:val="7CF21C98"/>
    <w:rsid w:val="7DBD2FDC"/>
    <w:rsid w:val="7DFA5404"/>
    <w:rsid w:val="7E290672"/>
    <w:rsid w:val="7EBD717F"/>
    <w:rsid w:val="7F675F31"/>
    <w:rsid w:val="DFFD2B9E"/>
    <w:rsid w:val="FFDF1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48"/>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9"/>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50"/>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6"/>
    <w:link w:val="51"/>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52"/>
    <w:unhideWhenUsed/>
    <w:qFormat/>
    <w:uiPriority w:val="9"/>
    <w:pPr>
      <w:keepNext/>
      <w:keepLines/>
      <w:spacing w:before="320" w:after="200"/>
      <w:outlineLvl w:val="4"/>
    </w:pPr>
    <w:rPr>
      <w:rFonts w:ascii="Arial" w:hAnsi="Arial" w:eastAsia="Arial" w:cs="Arial"/>
      <w:b/>
      <w:bCs/>
      <w:sz w:val="24"/>
    </w:rPr>
  </w:style>
  <w:style w:type="paragraph" w:styleId="8">
    <w:name w:val="heading 6"/>
    <w:basedOn w:val="1"/>
    <w:next w:val="1"/>
    <w:link w:val="53"/>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54"/>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55"/>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56"/>
    <w:unhideWhenUsed/>
    <w:qFormat/>
    <w:uiPriority w:val="9"/>
    <w:pPr>
      <w:keepNext/>
      <w:keepLines/>
      <w:spacing w:before="320" w:after="200"/>
      <w:outlineLvl w:val="8"/>
    </w:pPr>
    <w:rPr>
      <w:rFonts w:ascii="Arial" w:hAnsi="Arial" w:eastAsia="Arial" w:cs="Arial"/>
      <w:i/>
      <w:iCs/>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12">
    <w:name w:val="toc 7"/>
    <w:basedOn w:val="1"/>
    <w:next w:val="1"/>
    <w:unhideWhenUsed/>
    <w:qFormat/>
    <w:uiPriority w:val="39"/>
    <w:pPr>
      <w:spacing w:after="57"/>
      <w:ind w:left="1701"/>
    </w:pPr>
  </w:style>
  <w:style w:type="paragraph" w:styleId="13">
    <w:name w:val="caption"/>
    <w:basedOn w:val="1"/>
    <w:next w:val="1"/>
    <w:semiHidden/>
    <w:unhideWhenUsed/>
    <w:qFormat/>
    <w:uiPriority w:val="35"/>
    <w:pPr>
      <w:spacing w:line="276" w:lineRule="auto"/>
    </w:pPr>
    <w:rPr>
      <w:b/>
      <w:bCs/>
      <w:color w:val="4F81BD"/>
      <w:sz w:val="18"/>
      <w:szCs w:val="18"/>
    </w:rPr>
  </w:style>
  <w:style w:type="paragraph" w:styleId="14">
    <w:name w:val="annotation text"/>
    <w:basedOn w:val="1"/>
    <w:link w:val="458"/>
    <w:semiHidden/>
    <w:unhideWhenUsed/>
    <w:qFormat/>
    <w:uiPriority w:val="99"/>
    <w:pPr>
      <w:jc w:val="left"/>
    </w:pPr>
  </w:style>
  <w:style w:type="paragraph" w:styleId="15">
    <w:name w:val="Body Text"/>
    <w:basedOn w:val="1"/>
    <w:next w:val="1"/>
    <w:qFormat/>
    <w:uiPriority w:val="99"/>
    <w:pPr>
      <w:spacing w:after="120"/>
    </w:pPr>
  </w:style>
  <w:style w:type="paragraph" w:styleId="16">
    <w:name w:val="Body Text Indent"/>
    <w:basedOn w:val="1"/>
    <w:next w:val="17"/>
    <w:qFormat/>
    <w:uiPriority w:val="0"/>
    <w:pPr>
      <w:spacing w:line="360" w:lineRule="exact"/>
      <w:ind w:firstLine="560" w:firstLineChars="200"/>
    </w:pPr>
    <w:rPr>
      <w:color w:val="000000"/>
      <w:sz w:val="28"/>
    </w:rPr>
  </w:style>
  <w:style w:type="paragraph" w:customStyle="1" w:styleId="17">
    <w:name w:val="目录 51"/>
    <w:basedOn w:val="1"/>
    <w:next w:val="1"/>
    <w:qFormat/>
    <w:uiPriority w:val="0"/>
    <w:pPr>
      <w:ind w:left="1680"/>
    </w:pPr>
  </w:style>
  <w:style w:type="paragraph" w:styleId="18">
    <w:name w:val="toc 5"/>
    <w:basedOn w:val="1"/>
    <w:next w:val="1"/>
    <w:unhideWhenUsed/>
    <w:qFormat/>
    <w:uiPriority w:val="39"/>
    <w:pPr>
      <w:spacing w:after="57"/>
      <w:ind w:left="1134"/>
    </w:pPr>
  </w:style>
  <w:style w:type="paragraph" w:styleId="19">
    <w:name w:val="toc 3"/>
    <w:basedOn w:val="1"/>
    <w:next w:val="1"/>
    <w:unhideWhenUsed/>
    <w:qFormat/>
    <w:uiPriority w:val="39"/>
    <w:pPr>
      <w:spacing w:after="57"/>
      <w:ind w:left="567"/>
    </w:pPr>
  </w:style>
  <w:style w:type="paragraph" w:styleId="20">
    <w:name w:val="Plain Text"/>
    <w:basedOn w:val="1"/>
    <w:link w:val="462"/>
    <w:qFormat/>
    <w:uiPriority w:val="99"/>
    <w:rPr>
      <w:rFonts w:ascii="宋体" w:hAnsi="Courier New"/>
      <w:szCs w:val="20"/>
    </w:rPr>
  </w:style>
  <w:style w:type="paragraph" w:styleId="21">
    <w:name w:val="toc 8"/>
    <w:basedOn w:val="1"/>
    <w:next w:val="1"/>
    <w:unhideWhenUsed/>
    <w:qFormat/>
    <w:uiPriority w:val="39"/>
    <w:pPr>
      <w:spacing w:after="57"/>
      <w:ind w:left="1984"/>
    </w:pPr>
  </w:style>
  <w:style w:type="paragraph" w:styleId="22">
    <w:name w:val="endnote text"/>
    <w:basedOn w:val="1"/>
    <w:link w:val="194"/>
    <w:semiHidden/>
    <w:unhideWhenUsed/>
    <w:qFormat/>
    <w:uiPriority w:val="99"/>
    <w:rPr>
      <w:sz w:val="20"/>
    </w:rPr>
  </w:style>
  <w:style w:type="paragraph" w:styleId="23">
    <w:name w:val="Balloon Text"/>
    <w:basedOn w:val="1"/>
    <w:link w:val="460"/>
    <w:semiHidden/>
    <w:unhideWhenUsed/>
    <w:qFormat/>
    <w:uiPriority w:val="99"/>
    <w:rPr>
      <w:sz w:val="18"/>
      <w:szCs w:val="18"/>
    </w:rPr>
  </w:style>
  <w:style w:type="paragraph" w:styleId="24">
    <w:name w:val="footer"/>
    <w:basedOn w:val="1"/>
    <w:link w:val="67"/>
    <w:unhideWhenUsed/>
    <w:qFormat/>
    <w:uiPriority w:val="99"/>
    <w:pPr>
      <w:tabs>
        <w:tab w:val="center" w:pos="7143"/>
        <w:tab w:val="right" w:pos="14287"/>
      </w:tabs>
    </w:pPr>
  </w:style>
  <w:style w:type="paragraph" w:styleId="25">
    <w:name w:val="header"/>
    <w:basedOn w:val="1"/>
    <w:link w:val="65"/>
    <w:unhideWhenUsed/>
    <w:qFormat/>
    <w:uiPriority w:val="99"/>
    <w:pPr>
      <w:tabs>
        <w:tab w:val="center" w:pos="7143"/>
        <w:tab w:val="right" w:pos="14287"/>
      </w:tabs>
    </w:pPr>
  </w:style>
  <w:style w:type="paragraph" w:styleId="26">
    <w:name w:val="toc 1"/>
    <w:basedOn w:val="1"/>
    <w:next w:val="1"/>
    <w:unhideWhenUsed/>
    <w:qFormat/>
    <w:uiPriority w:val="39"/>
    <w:pPr>
      <w:spacing w:after="57"/>
    </w:pPr>
  </w:style>
  <w:style w:type="paragraph" w:styleId="27">
    <w:name w:val="toc 4"/>
    <w:basedOn w:val="1"/>
    <w:next w:val="1"/>
    <w:unhideWhenUsed/>
    <w:qFormat/>
    <w:uiPriority w:val="39"/>
    <w:pPr>
      <w:spacing w:after="57"/>
      <w:ind w:left="850"/>
    </w:pPr>
  </w:style>
  <w:style w:type="paragraph" w:styleId="28">
    <w:name w:val="Subtitle"/>
    <w:basedOn w:val="1"/>
    <w:next w:val="1"/>
    <w:link w:val="60"/>
    <w:qFormat/>
    <w:uiPriority w:val="11"/>
    <w:pPr>
      <w:spacing w:before="200" w:after="200"/>
    </w:pPr>
    <w:rPr>
      <w:sz w:val="24"/>
    </w:rPr>
  </w:style>
  <w:style w:type="paragraph" w:styleId="29">
    <w:name w:val="footnote text"/>
    <w:basedOn w:val="1"/>
    <w:link w:val="193"/>
    <w:semiHidden/>
    <w:unhideWhenUsed/>
    <w:qFormat/>
    <w:uiPriority w:val="99"/>
    <w:pPr>
      <w:spacing w:after="40"/>
    </w:pPr>
    <w:rPr>
      <w:sz w:val="18"/>
    </w:rPr>
  </w:style>
  <w:style w:type="paragraph" w:styleId="30">
    <w:name w:val="toc 6"/>
    <w:basedOn w:val="1"/>
    <w:next w:val="1"/>
    <w:unhideWhenUsed/>
    <w:qFormat/>
    <w:uiPriority w:val="39"/>
    <w:pPr>
      <w:spacing w:after="57"/>
      <w:ind w:left="1417"/>
    </w:pPr>
  </w:style>
  <w:style w:type="paragraph" w:styleId="31">
    <w:name w:val="table of figures"/>
    <w:basedOn w:val="1"/>
    <w:next w:val="1"/>
    <w:unhideWhenUsed/>
    <w:qFormat/>
    <w:uiPriority w:val="99"/>
  </w:style>
  <w:style w:type="paragraph" w:styleId="32">
    <w:name w:val="toc 2"/>
    <w:basedOn w:val="1"/>
    <w:next w:val="1"/>
    <w:unhideWhenUsed/>
    <w:qFormat/>
    <w:uiPriority w:val="39"/>
    <w:pPr>
      <w:spacing w:after="57"/>
      <w:ind w:left="283"/>
    </w:pPr>
  </w:style>
  <w:style w:type="paragraph" w:styleId="33">
    <w:name w:val="toc 9"/>
    <w:basedOn w:val="1"/>
    <w:next w:val="1"/>
    <w:unhideWhenUsed/>
    <w:qFormat/>
    <w:uiPriority w:val="39"/>
    <w:pPr>
      <w:spacing w:after="57"/>
      <w:ind w:left="2268"/>
    </w:pPr>
  </w:style>
  <w:style w:type="paragraph" w:styleId="34">
    <w:name w:val="Title"/>
    <w:basedOn w:val="1"/>
    <w:next w:val="1"/>
    <w:link w:val="59"/>
    <w:qFormat/>
    <w:uiPriority w:val="10"/>
    <w:pPr>
      <w:spacing w:before="300" w:after="200"/>
      <w:contextualSpacing/>
    </w:pPr>
    <w:rPr>
      <w:sz w:val="48"/>
      <w:szCs w:val="48"/>
    </w:rPr>
  </w:style>
  <w:style w:type="paragraph" w:styleId="35">
    <w:name w:val="annotation subject"/>
    <w:basedOn w:val="14"/>
    <w:next w:val="14"/>
    <w:link w:val="459"/>
    <w:semiHidden/>
    <w:unhideWhenUsed/>
    <w:qFormat/>
    <w:uiPriority w:val="99"/>
    <w:rPr>
      <w:b/>
      <w:bCs/>
    </w:rPr>
  </w:style>
  <w:style w:type="paragraph" w:styleId="36">
    <w:name w:val="Body Text First Indent 2"/>
    <w:basedOn w:val="16"/>
    <w:next w:val="1"/>
    <w:qFormat/>
    <w:uiPriority w:val="0"/>
    <w:pPr>
      <w:ind w:firstLine="420"/>
    </w:pPr>
  </w:style>
  <w:style w:type="table" w:styleId="38">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basedOn w:val="39"/>
    <w:qFormat/>
    <w:uiPriority w:val="0"/>
    <w:rPr>
      <w:b/>
    </w:rPr>
  </w:style>
  <w:style w:type="character" w:styleId="41">
    <w:name w:val="endnote reference"/>
    <w:semiHidden/>
    <w:unhideWhenUsed/>
    <w:qFormat/>
    <w:uiPriority w:val="99"/>
    <w:rPr>
      <w:vertAlign w:val="superscript"/>
    </w:rPr>
  </w:style>
  <w:style w:type="character" w:styleId="42">
    <w:name w:val="page number"/>
    <w:qFormat/>
    <w:uiPriority w:val="0"/>
  </w:style>
  <w:style w:type="character" w:styleId="43">
    <w:name w:val="Hyperlink"/>
    <w:unhideWhenUsed/>
    <w:qFormat/>
    <w:uiPriority w:val="99"/>
    <w:rPr>
      <w:color w:val="0000FF"/>
      <w:u w:val="single"/>
    </w:rPr>
  </w:style>
  <w:style w:type="character" w:styleId="44">
    <w:name w:val="annotation reference"/>
    <w:semiHidden/>
    <w:unhideWhenUsed/>
    <w:qFormat/>
    <w:uiPriority w:val="99"/>
    <w:rPr>
      <w:sz w:val="21"/>
      <w:szCs w:val="21"/>
    </w:rPr>
  </w:style>
  <w:style w:type="character" w:styleId="45">
    <w:name w:val="footnote reference"/>
    <w:unhideWhenUsed/>
    <w:qFormat/>
    <w:uiPriority w:val="99"/>
    <w:rPr>
      <w:vertAlign w:val="superscript"/>
    </w:rPr>
  </w:style>
  <w:style w:type="paragraph" w:customStyle="1" w:styleId="46">
    <w:name w:val="Default"/>
    <w:qFormat/>
    <w:uiPriority w:val="0"/>
    <w:pPr>
      <w:widowControl w:val="0"/>
    </w:pPr>
    <w:rPr>
      <w:rFonts w:ascii="Symbol" w:hAnsi="Symbol" w:eastAsia="宋体" w:cs="Symbol"/>
      <w:color w:val="000000"/>
      <w:sz w:val="24"/>
      <w:szCs w:val="24"/>
      <w:lang w:val="en-US" w:eastAsia="zh-CN" w:bidi="ar-SA"/>
    </w:rPr>
  </w:style>
  <w:style w:type="paragraph" w:customStyle="1" w:styleId="47">
    <w:name w:val="Normal_0"/>
    <w:next w:val="15"/>
    <w:qFormat/>
    <w:uiPriority w:val="0"/>
    <w:pPr>
      <w:widowControl w:val="0"/>
      <w:jc w:val="both"/>
    </w:pPr>
    <w:rPr>
      <w:rFonts w:ascii="Times New Roman" w:hAnsi="Times New Roman" w:eastAsia="宋体" w:cs="Times New Roman"/>
      <w:lang w:val="en-US" w:eastAsia="zh-CN" w:bidi="ar-SA"/>
    </w:rPr>
  </w:style>
  <w:style w:type="character" w:customStyle="1" w:styleId="48">
    <w:name w:val="标题 1 字符1"/>
    <w:link w:val="2"/>
    <w:qFormat/>
    <w:uiPriority w:val="9"/>
    <w:rPr>
      <w:rFonts w:ascii="Arial" w:hAnsi="Arial" w:eastAsia="Arial" w:cs="Arial"/>
      <w:sz w:val="40"/>
      <w:szCs w:val="40"/>
    </w:rPr>
  </w:style>
  <w:style w:type="character" w:customStyle="1" w:styleId="49">
    <w:name w:val="标题 2 字符1"/>
    <w:link w:val="3"/>
    <w:qFormat/>
    <w:uiPriority w:val="9"/>
    <w:rPr>
      <w:rFonts w:ascii="Arial" w:hAnsi="Arial" w:eastAsia="Arial" w:cs="Arial"/>
      <w:sz w:val="34"/>
    </w:rPr>
  </w:style>
  <w:style w:type="character" w:customStyle="1" w:styleId="50">
    <w:name w:val="标题 3 字符1"/>
    <w:link w:val="4"/>
    <w:qFormat/>
    <w:uiPriority w:val="9"/>
    <w:rPr>
      <w:rFonts w:ascii="Arial" w:hAnsi="Arial" w:eastAsia="Arial" w:cs="Arial"/>
      <w:sz w:val="30"/>
      <w:szCs w:val="30"/>
    </w:rPr>
  </w:style>
  <w:style w:type="character" w:customStyle="1" w:styleId="51">
    <w:name w:val="标题 4 字符1"/>
    <w:link w:val="5"/>
    <w:qFormat/>
    <w:uiPriority w:val="9"/>
    <w:rPr>
      <w:rFonts w:ascii="Arial" w:hAnsi="Arial" w:eastAsia="Arial" w:cs="Arial"/>
      <w:b/>
      <w:bCs/>
      <w:sz w:val="26"/>
      <w:szCs w:val="26"/>
    </w:rPr>
  </w:style>
  <w:style w:type="character" w:customStyle="1" w:styleId="52">
    <w:name w:val="标题 5 字符1"/>
    <w:link w:val="7"/>
    <w:qFormat/>
    <w:uiPriority w:val="9"/>
    <w:rPr>
      <w:rFonts w:ascii="Arial" w:hAnsi="Arial" w:eastAsia="Arial" w:cs="Arial"/>
      <w:b/>
      <w:bCs/>
      <w:sz w:val="24"/>
      <w:szCs w:val="24"/>
    </w:rPr>
  </w:style>
  <w:style w:type="character" w:customStyle="1" w:styleId="53">
    <w:name w:val="标题 6 字符1"/>
    <w:link w:val="8"/>
    <w:qFormat/>
    <w:uiPriority w:val="9"/>
    <w:rPr>
      <w:rFonts w:ascii="Arial" w:hAnsi="Arial" w:eastAsia="Arial" w:cs="Arial"/>
      <w:b/>
      <w:bCs/>
      <w:sz w:val="22"/>
      <w:szCs w:val="22"/>
    </w:rPr>
  </w:style>
  <w:style w:type="character" w:customStyle="1" w:styleId="54">
    <w:name w:val="标题 7 字符1"/>
    <w:link w:val="9"/>
    <w:qFormat/>
    <w:uiPriority w:val="9"/>
    <w:rPr>
      <w:rFonts w:ascii="Arial" w:hAnsi="Arial" w:eastAsia="Arial" w:cs="Arial"/>
      <w:b/>
      <w:bCs/>
      <w:i/>
      <w:iCs/>
      <w:sz w:val="22"/>
      <w:szCs w:val="22"/>
    </w:rPr>
  </w:style>
  <w:style w:type="character" w:customStyle="1" w:styleId="55">
    <w:name w:val="标题 8 字符1"/>
    <w:link w:val="10"/>
    <w:qFormat/>
    <w:uiPriority w:val="9"/>
    <w:rPr>
      <w:rFonts w:ascii="Arial" w:hAnsi="Arial" w:eastAsia="Arial" w:cs="Arial"/>
      <w:i/>
      <w:iCs/>
      <w:sz w:val="22"/>
      <w:szCs w:val="22"/>
    </w:rPr>
  </w:style>
  <w:style w:type="character" w:customStyle="1" w:styleId="56">
    <w:name w:val="标题 9 字符1"/>
    <w:link w:val="11"/>
    <w:qFormat/>
    <w:uiPriority w:val="9"/>
    <w:rPr>
      <w:rFonts w:ascii="Arial" w:hAnsi="Arial" w:eastAsia="Arial" w:cs="Arial"/>
      <w:i/>
      <w:iCs/>
      <w:sz w:val="21"/>
      <w:szCs w:val="21"/>
    </w:rPr>
  </w:style>
  <w:style w:type="paragraph" w:styleId="57">
    <w:name w:val="List Paragraph"/>
    <w:basedOn w:val="1"/>
    <w:qFormat/>
    <w:uiPriority w:val="34"/>
    <w:pPr>
      <w:ind w:left="720"/>
      <w:contextualSpacing/>
    </w:pPr>
  </w:style>
  <w:style w:type="paragraph" w:styleId="58">
    <w:name w:val="No Spacing"/>
    <w:qFormat/>
    <w:uiPriority w:val="1"/>
    <w:rPr>
      <w:rFonts w:ascii="Times New Roman" w:hAnsi="Times New Roman" w:eastAsia="宋体" w:cs="Times New Roman"/>
      <w:lang w:val="en-US" w:eastAsia="zh-CN" w:bidi="ar-SA"/>
    </w:rPr>
  </w:style>
  <w:style w:type="character" w:customStyle="1" w:styleId="59">
    <w:name w:val="标题 字符1"/>
    <w:link w:val="34"/>
    <w:qFormat/>
    <w:uiPriority w:val="10"/>
    <w:rPr>
      <w:sz w:val="48"/>
      <w:szCs w:val="48"/>
    </w:rPr>
  </w:style>
  <w:style w:type="character" w:customStyle="1" w:styleId="60">
    <w:name w:val="副标题 字符"/>
    <w:link w:val="28"/>
    <w:qFormat/>
    <w:uiPriority w:val="11"/>
    <w:rPr>
      <w:sz w:val="24"/>
      <w:szCs w:val="24"/>
    </w:rPr>
  </w:style>
  <w:style w:type="paragraph" w:styleId="61">
    <w:name w:val="Quote"/>
    <w:basedOn w:val="1"/>
    <w:next w:val="1"/>
    <w:link w:val="62"/>
    <w:qFormat/>
    <w:uiPriority w:val="29"/>
    <w:pPr>
      <w:ind w:left="720" w:right="720"/>
    </w:pPr>
    <w:rPr>
      <w:i/>
    </w:rPr>
  </w:style>
  <w:style w:type="character" w:customStyle="1" w:styleId="62">
    <w:name w:val="引用 字符"/>
    <w:link w:val="61"/>
    <w:qFormat/>
    <w:uiPriority w:val="29"/>
    <w:rPr>
      <w:i/>
    </w:rPr>
  </w:style>
  <w:style w:type="paragraph" w:styleId="63">
    <w:name w:val="Intense Quote"/>
    <w:basedOn w:val="1"/>
    <w:next w:val="1"/>
    <w:link w:val="6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4">
    <w:name w:val="明显引用 字符"/>
    <w:link w:val="63"/>
    <w:qFormat/>
    <w:uiPriority w:val="30"/>
    <w:rPr>
      <w:i/>
    </w:rPr>
  </w:style>
  <w:style w:type="character" w:customStyle="1" w:styleId="65">
    <w:name w:val="页眉 字符1"/>
    <w:link w:val="25"/>
    <w:qFormat/>
    <w:uiPriority w:val="99"/>
  </w:style>
  <w:style w:type="character" w:customStyle="1" w:styleId="66">
    <w:name w:val="Footer Char"/>
    <w:qFormat/>
    <w:uiPriority w:val="99"/>
  </w:style>
  <w:style w:type="character" w:customStyle="1" w:styleId="67">
    <w:name w:val="页脚 字符1"/>
    <w:link w:val="24"/>
    <w:qFormat/>
    <w:uiPriority w:val="99"/>
  </w:style>
  <w:style w:type="table" w:customStyle="1" w:styleId="68">
    <w:name w:val="Table Grid Light"/>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69">
    <w:name w:val="无格式表格 11"/>
    <w:qFormat/>
    <w:uiPriority w:val="59"/>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70">
    <w:name w:val="无格式表格 21"/>
    <w:qFormat/>
    <w:uiPriority w:val="59"/>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71">
    <w:name w:val="无格式表格 31"/>
    <w:qFormat/>
    <w:uiPriority w:val="99"/>
    <w:tblPr>
      <w:tblCellMar>
        <w:top w:w="0" w:type="dxa"/>
        <w:left w:w="0" w:type="dxa"/>
        <w:bottom w:w="0" w:type="dxa"/>
        <w:right w:w="0" w:type="dxa"/>
      </w:tblCellMar>
    </w:tblPr>
  </w:style>
  <w:style w:type="table" w:customStyle="1" w:styleId="72">
    <w:name w:val="无格式表格 41"/>
    <w:qFormat/>
    <w:uiPriority w:val="99"/>
    <w:tblPr>
      <w:tblCellMar>
        <w:top w:w="0" w:type="dxa"/>
        <w:left w:w="0" w:type="dxa"/>
        <w:bottom w:w="0" w:type="dxa"/>
        <w:right w:w="0" w:type="dxa"/>
      </w:tblCellMar>
    </w:tblPr>
  </w:style>
  <w:style w:type="table" w:customStyle="1" w:styleId="73">
    <w:name w:val="无格式表格 51"/>
    <w:qFormat/>
    <w:uiPriority w:val="99"/>
    <w:tblPr>
      <w:tblCellMar>
        <w:top w:w="0" w:type="dxa"/>
        <w:left w:w="0" w:type="dxa"/>
        <w:bottom w:w="0" w:type="dxa"/>
        <w:right w:w="0" w:type="dxa"/>
      </w:tblCellMar>
    </w:tblPr>
  </w:style>
  <w:style w:type="table" w:customStyle="1" w:styleId="74">
    <w:name w:val="网格表 1 浅色1"/>
    <w:qFormat/>
    <w:uiPriority w:val="99"/>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75">
    <w:name w:val="Grid Table 1 Light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76">
    <w:name w:val="Grid Table 1 Light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77">
    <w:name w:val="Grid Table 1 Light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78">
    <w:name w:val="Grid Table 1 Light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79">
    <w:name w:val="Grid Table 1 Light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80">
    <w:name w:val="Grid Table 1 Light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81">
    <w:name w:val="网格表 2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82">
    <w:name w:val="Grid Table 2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83">
    <w:name w:val="Grid Table 2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84">
    <w:name w:val="Grid Table 2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85">
    <w:name w:val="Grid Table 2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86">
    <w:name w:val="Grid Table 2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87">
    <w:name w:val="Grid Table 2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88">
    <w:name w:val="网格表 31"/>
    <w:qFormat/>
    <w:uiPriority w:val="99"/>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89">
    <w:name w:val="Grid Table 3 - Accent 1"/>
    <w:qFormat/>
    <w:uiPriority w:val="99"/>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90">
    <w:name w:val="Grid Table 3 - Accent 2"/>
    <w:qFormat/>
    <w:uiPriority w:val="99"/>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91">
    <w:name w:val="Grid Table 3 - Accent 3"/>
    <w:qFormat/>
    <w:uiPriority w:val="99"/>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92">
    <w:name w:val="Grid Table 3 - Accent 4"/>
    <w:qFormat/>
    <w:uiPriority w:val="99"/>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93">
    <w:name w:val="Grid Table 3 - Accent 5"/>
    <w:qFormat/>
    <w:uiPriority w:val="99"/>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94">
    <w:name w:val="Grid Table 3 - Accent 6"/>
    <w:qFormat/>
    <w:uiPriority w:val="99"/>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95">
    <w:name w:val="网格表 41"/>
    <w:qFormat/>
    <w:uiPriority w:val="59"/>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96">
    <w:name w:val="Grid Table 4 - Accent 1"/>
    <w:qFormat/>
    <w:uiPriority w:val="59"/>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97">
    <w:name w:val="Grid Table 4 - Accent 2"/>
    <w:qFormat/>
    <w:uiPriority w:val="59"/>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98">
    <w:name w:val="Grid Table 4 - Accent 3"/>
    <w:qFormat/>
    <w:uiPriority w:val="59"/>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99">
    <w:name w:val="Grid Table 4 - Accent 4"/>
    <w:qFormat/>
    <w:uiPriority w:val="59"/>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100">
    <w:name w:val="Grid Table 4 - Accent 5"/>
    <w:qFormat/>
    <w:uiPriority w:val="59"/>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01">
    <w:name w:val="Grid Table 4 - Accent 6"/>
    <w:qFormat/>
    <w:uiPriority w:val="59"/>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02">
    <w:name w:val="网格表 5 深色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3">
    <w:name w:val="Grid Table 5 Dark- Accent 1"/>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4">
    <w:name w:val="Grid Table 5 Dark - Accent 2"/>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5">
    <w:name w:val="Grid Table 5 Dark - Accent 3"/>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6">
    <w:name w:val="Grid Table 5 Dark- Accent 4"/>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7">
    <w:name w:val="Grid Table 5 Dark - Accent 5"/>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8">
    <w:name w:val="Grid Table 5 Dark - Accent 6"/>
    <w:qFormat/>
    <w:uiPriority w:val="99"/>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style>
  <w:style w:type="table" w:customStyle="1" w:styleId="109">
    <w:name w:val="网格表 6 彩色1"/>
    <w:qFormat/>
    <w:uiPriority w:val="99"/>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10">
    <w:name w:val="Grid Table 6 Colorful - Accent 1"/>
    <w:qFormat/>
    <w:uiPriority w:val="99"/>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11">
    <w:name w:val="Grid Table 6 Colorful - Accent 2"/>
    <w:qFormat/>
    <w:uiPriority w:val="99"/>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12">
    <w:name w:val="Grid Table 6 Colorful - Accent 3"/>
    <w:qFormat/>
    <w:uiPriority w:val="99"/>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13">
    <w:name w:val="Grid Table 6 Colorful - Accent 4"/>
    <w:qFormat/>
    <w:uiPriority w:val="99"/>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14">
    <w:name w:val="Grid Table 6 Colorful - Accent 5"/>
    <w:qFormat/>
    <w:uiPriority w:val="99"/>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115">
    <w:name w:val="Grid Table 6 Colorful - Accent 6"/>
    <w:qFormat/>
    <w:uiPriority w:val="99"/>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116">
    <w:name w:val="网格表 7 彩色1"/>
    <w:qFormat/>
    <w:uiPriority w:val="99"/>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117">
    <w:name w:val="Grid Table 7 Colorful - Accent 1"/>
    <w:qFormat/>
    <w:uiPriority w:val="99"/>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118">
    <w:name w:val="Grid Table 7 Colorful - Accent 2"/>
    <w:qFormat/>
    <w:uiPriority w:val="99"/>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119">
    <w:name w:val="Grid Table 7 Colorful - Accent 3"/>
    <w:qFormat/>
    <w:uiPriority w:val="99"/>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120">
    <w:name w:val="Grid Table 7 Colorful - Accent 4"/>
    <w:qFormat/>
    <w:uiPriority w:val="99"/>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121">
    <w:name w:val="Grid Table 7 Colorful - Accent 5"/>
    <w:qFormat/>
    <w:uiPriority w:val="99"/>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122">
    <w:name w:val="Grid Table 7 Colorful - Accent 6"/>
    <w:qFormat/>
    <w:uiPriority w:val="99"/>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123">
    <w:name w:val="清单表 1 浅色1"/>
    <w:qFormat/>
    <w:uiPriority w:val="99"/>
    <w:tblPr>
      <w:tblCellMar>
        <w:top w:w="0" w:type="dxa"/>
        <w:left w:w="0" w:type="dxa"/>
        <w:bottom w:w="0" w:type="dxa"/>
        <w:right w:w="0" w:type="dxa"/>
      </w:tblCellMar>
    </w:tblPr>
  </w:style>
  <w:style w:type="table" w:customStyle="1" w:styleId="124">
    <w:name w:val="List Table 1 Light - Accent 1"/>
    <w:qFormat/>
    <w:uiPriority w:val="99"/>
    <w:tblPr>
      <w:tblCellMar>
        <w:top w:w="0" w:type="dxa"/>
        <w:left w:w="0" w:type="dxa"/>
        <w:bottom w:w="0" w:type="dxa"/>
        <w:right w:w="0" w:type="dxa"/>
      </w:tblCellMar>
    </w:tblPr>
  </w:style>
  <w:style w:type="table" w:customStyle="1" w:styleId="125">
    <w:name w:val="List Table 1 Light - Accent 2"/>
    <w:qFormat/>
    <w:uiPriority w:val="99"/>
    <w:tblPr>
      <w:tblCellMar>
        <w:top w:w="0" w:type="dxa"/>
        <w:left w:w="0" w:type="dxa"/>
        <w:bottom w:w="0" w:type="dxa"/>
        <w:right w:w="0" w:type="dxa"/>
      </w:tblCellMar>
    </w:tblPr>
  </w:style>
  <w:style w:type="table" w:customStyle="1" w:styleId="126">
    <w:name w:val="List Table 1 Light - Accent 3"/>
    <w:qFormat/>
    <w:uiPriority w:val="99"/>
    <w:tblPr>
      <w:tblCellMar>
        <w:top w:w="0" w:type="dxa"/>
        <w:left w:w="0" w:type="dxa"/>
        <w:bottom w:w="0" w:type="dxa"/>
        <w:right w:w="0" w:type="dxa"/>
      </w:tblCellMar>
    </w:tblPr>
  </w:style>
  <w:style w:type="table" w:customStyle="1" w:styleId="127">
    <w:name w:val="List Table 1 Light - Accent 4"/>
    <w:qFormat/>
    <w:uiPriority w:val="99"/>
    <w:tblPr>
      <w:tblCellMar>
        <w:top w:w="0" w:type="dxa"/>
        <w:left w:w="0" w:type="dxa"/>
        <w:bottom w:w="0" w:type="dxa"/>
        <w:right w:w="0" w:type="dxa"/>
      </w:tblCellMar>
    </w:tblPr>
  </w:style>
  <w:style w:type="table" w:customStyle="1" w:styleId="128">
    <w:name w:val="List Table 1 Light - Accent 5"/>
    <w:qFormat/>
    <w:uiPriority w:val="99"/>
    <w:tblPr>
      <w:tblCellMar>
        <w:top w:w="0" w:type="dxa"/>
        <w:left w:w="0" w:type="dxa"/>
        <w:bottom w:w="0" w:type="dxa"/>
        <w:right w:w="0" w:type="dxa"/>
      </w:tblCellMar>
    </w:tblPr>
  </w:style>
  <w:style w:type="table" w:customStyle="1" w:styleId="129">
    <w:name w:val="List Table 1 Light - Accent 6"/>
    <w:qFormat/>
    <w:uiPriority w:val="99"/>
    <w:tblPr>
      <w:tblCellMar>
        <w:top w:w="0" w:type="dxa"/>
        <w:left w:w="0" w:type="dxa"/>
        <w:bottom w:w="0" w:type="dxa"/>
        <w:right w:w="0" w:type="dxa"/>
      </w:tblCellMar>
    </w:tblPr>
  </w:style>
  <w:style w:type="table" w:customStyle="1" w:styleId="130">
    <w:name w:val="清单表 21"/>
    <w:qFormat/>
    <w:uiPriority w:val="99"/>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131">
    <w:name w:val="List Table 2 - Accent 1"/>
    <w:qFormat/>
    <w:uiPriority w:val="99"/>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132">
    <w:name w:val="List Table 2 - Accent 2"/>
    <w:qFormat/>
    <w:uiPriority w:val="99"/>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133">
    <w:name w:val="List Table 2 - Accent 3"/>
    <w:qFormat/>
    <w:uiPriority w:val="99"/>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134">
    <w:name w:val="List Table 2 - Accent 4"/>
    <w:qFormat/>
    <w:uiPriority w:val="99"/>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135">
    <w:name w:val="List Table 2 - Accent 5"/>
    <w:qFormat/>
    <w:uiPriority w:val="99"/>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136">
    <w:name w:val="List Table 2 - Accent 6"/>
    <w:qFormat/>
    <w:uiPriority w:val="99"/>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137">
    <w:name w:val="清单表 31"/>
    <w:qFormat/>
    <w:uiPriority w:val="99"/>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138">
    <w:name w:val="List Table 3 - Accent 1"/>
    <w:qFormat/>
    <w:uiPriority w:val="99"/>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139">
    <w:name w:val="List Table 3 - Accent 2"/>
    <w:qFormat/>
    <w:uiPriority w:val="99"/>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140">
    <w:name w:val="List Table 3 - Accent 3"/>
    <w:qFormat/>
    <w:uiPriority w:val="99"/>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141">
    <w:name w:val="List Table 3 - Accent 4"/>
    <w:qFormat/>
    <w:uiPriority w:val="99"/>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142">
    <w:name w:val="List Table 3 - Accent 5"/>
    <w:qFormat/>
    <w:uiPriority w:val="99"/>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143">
    <w:name w:val="List Table 3 - Accent 6"/>
    <w:qFormat/>
    <w:uiPriority w:val="99"/>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144">
    <w:name w:val="清单表 41"/>
    <w:qFormat/>
    <w:uiPriority w:val="99"/>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145">
    <w:name w:val="List Table 4 - Accent 1"/>
    <w:qFormat/>
    <w:uiPriority w:val="99"/>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146">
    <w:name w:val="List Table 4 - Accent 2"/>
    <w:qFormat/>
    <w:uiPriority w:val="99"/>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147">
    <w:name w:val="List Table 4 - Accent 3"/>
    <w:qFormat/>
    <w:uiPriority w:val="99"/>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148">
    <w:name w:val="List Table 4 - Accent 4"/>
    <w:qFormat/>
    <w:uiPriority w:val="99"/>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149">
    <w:name w:val="List Table 4 - Accent 5"/>
    <w:qFormat/>
    <w:uiPriority w:val="99"/>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150">
    <w:name w:val="List Table 4 - Accent 6"/>
    <w:qFormat/>
    <w:uiPriority w:val="99"/>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151">
    <w:name w:val="清单表 5 深色1"/>
    <w:qFormat/>
    <w:uiPriority w:val="99"/>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style>
  <w:style w:type="table" w:customStyle="1" w:styleId="152">
    <w:name w:val="List Table 5 Dark - Accent 1"/>
    <w:qFormat/>
    <w:uiPriority w:val="99"/>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style>
  <w:style w:type="table" w:customStyle="1" w:styleId="153">
    <w:name w:val="List Table 5 Dark - Accent 2"/>
    <w:qFormat/>
    <w:uiPriority w:val="99"/>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style>
  <w:style w:type="table" w:customStyle="1" w:styleId="154">
    <w:name w:val="List Table 5 Dark - Accent 3"/>
    <w:qFormat/>
    <w:uiPriority w:val="99"/>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style>
  <w:style w:type="table" w:customStyle="1" w:styleId="155">
    <w:name w:val="List Table 5 Dark - Accent 4"/>
    <w:qFormat/>
    <w:uiPriority w:val="99"/>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style>
  <w:style w:type="table" w:customStyle="1" w:styleId="156">
    <w:name w:val="List Table 5 Dark - Accent 5"/>
    <w:qFormat/>
    <w:uiPriority w:val="99"/>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style>
  <w:style w:type="table" w:customStyle="1" w:styleId="157">
    <w:name w:val="List Table 5 Dark - Accent 6"/>
    <w:qFormat/>
    <w:uiPriority w:val="99"/>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style>
  <w:style w:type="table" w:customStyle="1" w:styleId="158">
    <w:name w:val="清单表 6 彩色1"/>
    <w:qFormat/>
    <w:uiPriority w:val="99"/>
    <w:tblPr>
      <w:tblBorders>
        <w:top w:val="single" w:color="7F7F7F" w:sz="4" w:space="0"/>
        <w:bottom w:val="single" w:color="7F7F7F" w:sz="4" w:space="0"/>
      </w:tblBorders>
      <w:tblCellMar>
        <w:top w:w="0" w:type="dxa"/>
        <w:left w:w="0" w:type="dxa"/>
        <w:bottom w:w="0" w:type="dxa"/>
        <w:right w:w="0" w:type="dxa"/>
      </w:tblCellMar>
    </w:tblPr>
  </w:style>
  <w:style w:type="table" w:customStyle="1" w:styleId="159">
    <w:name w:val="List Table 6 Colorful - Accent 1"/>
    <w:qFormat/>
    <w:uiPriority w:val="99"/>
    <w:tblPr>
      <w:tblBorders>
        <w:top w:val="single" w:color="4F81BD" w:sz="4" w:space="0"/>
        <w:bottom w:val="single" w:color="4F81BD" w:sz="4" w:space="0"/>
      </w:tblBorders>
      <w:tblCellMar>
        <w:top w:w="0" w:type="dxa"/>
        <w:left w:w="0" w:type="dxa"/>
        <w:bottom w:w="0" w:type="dxa"/>
        <w:right w:w="0" w:type="dxa"/>
      </w:tblCellMar>
    </w:tblPr>
  </w:style>
  <w:style w:type="table" w:customStyle="1" w:styleId="160">
    <w:name w:val="List Table 6 Colorful - Accent 2"/>
    <w:qFormat/>
    <w:uiPriority w:val="99"/>
    <w:tblPr>
      <w:tblBorders>
        <w:top w:val="single" w:color="D99695" w:sz="4" w:space="0"/>
        <w:bottom w:val="single" w:color="D99695" w:sz="4" w:space="0"/>
      </w:tblBorders>
      <w:tblCellMar>
        <w:top w:w="0" w:type="dxa"/>
        <w:left w:w="0" w:type="dxa"/>
        <w:bottom w:w="0" w:type="dxa"/>
        <w:right w:w="0" w:type="dxa"/>
      </w:tblCellMar>
    </w:tblPr>
  </w:style>
  <w:style w:type="table" w:customStyle="1" w:styleId="161">
    <w:name w:val="List Table 6 Colorful - Accent 3"/>
    <w:qFormat/>
    <w:uiPriority w:val="99"/>
    <w:tblPr>
      <w:tblBorders>
        <w:top w:val="single" w:color="C3D69B" w:sz="4" w:space="0"/>
        <w:bottom w:val="single" w:color="C3D69B" w:sz="4" w:space="0"/>
      </w:tblBorders>
      <w:tblCellMar>
        <w:top w:w="0" w:type="dxa"/>
        <w:left w:w="0" w:type="dxa"/>
        <w:bottom w:w="0" w:type="dxa"/>
        <w:right w:w="0" w:type="dxa"/>
      </w:tblCellMar>
    </w:tblPr>
  </w:style>
  <w:style w:type="table" w:customStyle="1" w:styleId="162">
    <w:name w:val="List Table 6 Colorful - Accent 4"/>
    <w:qFormat/>
    <w:uiPriority w:val="99"/>
    <w:tblPr>
      <w:tblBorders>
        <w:top w:val="single" w:color="B2A1C6" w:sz="4" w:space="0"/>
        <w:bottom w:val="single" w:color="B2A1C6" w:sz="4" w:space="0"/>
      </w:tblBorders>
      <w:tblCellMar>
        <w:top w:w="0" w:type="dxa"/>
        <w:left w:w="0" w:type="dxa"/>
        <w:bottom w:w="0" w:type="dxa"/>
        <w:right w:w="0" w:type="dxa"/>
      </w:tblCellMar>
    </w:tblPr>
  </w:style>
  <w:style w:type="table" w:customStyle="1" w:styleId="163">
    <w:name w:val="List Table 6 Colorful - Accent 5"/>
    <w:qFormat/>
    <w:uiPriority w:val="99"/>
    <w:tblPr>
      <w:tblBorders>
        <w:top w:val="single" w:color="92CCDC" w:sz="4" w:space="0"/>
        <w:bottom w:val="single" w:color="92CCDC" w:sz="4" w:space="0"/>
      </w:tblBorders>
      <w:tblCellMar>
        <w:top w:w="0" w:type="dxa"/>
        <w:left w:w="0" w:type="dxa"/>
        <w:bottom w:w="0" w:type="dxa"/>
        <w:right w:w="0" w:type="dxa"/>
      </w:tblCellMar>
    </w:tblPr>
  </w:style>
  <w:style w:type="table" w:customStyle="1" w:styleId="164">
    <w:name w:val="List Table 6 Colorful - Accent 6"/>
    <w:qFormat/>
    <w:uiPriority w:val="99"/>
    <w:tblPr>
      <w:tblBorders>
        <w:top w:val="single" w:color="FAC090" w:sz="4" w:space="0"/>
        <w:bottom w:val="single" w:color="FAC090" w:sz="4" w:space="0"/>
      </w:tblBorders>
      <w:tblCellMar>
        <w:top w:w="0" w:type="dxa"/>
        <w:left w:w="0" w:type="dxa"/>
        <w:bottom w:w="0" w:type="dxa"/>
        <w:right w:w="0" w:type="dxa"/>
      </w:tblCellMar>
    </w:tblPr>
  </w:style>
  <w:style w:type="table" w:customStyle="1" w:styleId="165">
    <w:name w:val="清单表 7 彩色1"/>
    <w:qFormat/>
    <w:uiPriority w:val="99"/>
    <w:tblPr>
      <w:tblBorders>
        <w:right w:val="single" w:color="7F7F7F" w:sz="4" w:space="0"/>
      </w:tblBorders>
      <w:tblCellMar>
        <w:top w:w="0" w:type="dxa"/>
        <w:left w:w="0" w:type="dxa"/>
        <w:bottom w:w="0" w:type="dxa"/>
        <w:right w:w="0" w:type="dxa"/>
      </w:tblCellMar>
    </w:tblPr>
  </w:style>
  <w:style w:type="table" w:customStyle="1" w:styleId="166">
    <w:name w:val="List Table 7 Colorful - Accent 1"/>
    <w:qFormat/>
    <w:uiPriority w:val="99"/>
    <w:tblPr>
      <w:tblBorders>
        <w:right w:val="single" w:color="4F81BD" w:sz="4" w:space="0"/>
      </w:tblBorders>
      <w:tblCellMar>
        <w:top w:w="0" w:type="dxa"/>
        <w:left w:w="0" w:type="dxa"/>
        <w:bottom w:w="0" w:type="dxa"/>
        <w:right w:w="0" w:type="dxa"/>
      </w:tblCellMar>
    </w:tblPr>
  </w:style>
  <w:style w:type="table" w:customStyle="1" w:styleId="167">
    <w:name w:val="List Table 7 Colorful - Accent 2"/>
    <w:qFormat/>
    <w:uiPriority w:val="99"/>
    <w:tblPr>
      <w:tblBorders>
        <w:right w:val="single" w:color="D99695" w:sz="4" w:space="0"/>
      </w:tblBorders>
      <w:tblCellMar>
        <w:top w:w="0" w:type="dxa"/>
        <w:left w:w="0" w:type="dxa"/>
        <w:bottom w:w="0" w:type="dxa"/>
        <w:right w:w="0" w:type="dxa"/>
      </w:tblCellMar>
    </w:tblPr>
  </w:style>
  <w:style w:type="table" w:customStyle="1" w:styleId="168">
    <w:name w:val="List Table 7 Colorful - Accent 3"/>
    <w:qFormat/>
    <w:uiPriority w:val="99"/>
    <w:tblPr>
      <w:tblBorders>
        <w:right w:val="single" w:color="C3D69B" w:sz="4" w:space="0"/>
      </w:tblBorders>
      <w:tblCellMar>
        <w:top w:w="0" w:type="dxa"/>
        <w:left w:w="0" w:type="dxa"/>
        <w:bottom w:w="0" w:type="dxa"/>
        <w:right w:w="0" w:type="dxa"/>
      </w:tblCellMar>
    </w:tblPr>
  </w:style>
  <w:style w:type="table" w:customStyle="1" w:styleId="169">
    <w:name w:val="List Table 7 Colorful - Accent 4"/>
    <w:qFormat/>
    <w:uiPriority w:val="99"/>
    <w:tblPr>
      <w:tblBorders>
        <w:right w:val="single" w:color="B2A1C6" w:sz="4" w:space="0"/>
      </w:tblBorders>
      <w:tblCellMar>
        <w:top w:w="0" w:type="dxa"/>
        <w:left w:w="0" w:type="dxa"/>
        <w:bottom w:w="0" w:type="dxa"/>
        <w:right w:w="0" w:type="dxa"/>
      </w:tblCellMar>
    </w:tblPr>
  </w:style>
  <w:style w:type="table" w:customStyle="1" w:styleId="170">
    <w:name w:val="List Table 7 Colorful - Accent 5"/>
    <w:qFormat/>
    <w:uiPriority w:val="99"/>
    <w:tblPr>
      <w:tblBorders>
        <w:right w:val="single" w:color="92CCDC" w:sz="4" w:space="0"/>
      </w:tblBorders>
      <w:tblCellMar>
        <w:top w:w="0" w:type="dxa"/>
        <w:left w:w="0" w:type="dxa"/>
        <w:bottom w:w="0" w:type="dxa"/>
        <w:right w:w="0" w:type="dxa"/>
      </w:tblCellMar>
    </w:tblPr>
  </w:style>
  <w:style w:type="table" w:customStyle="1" w:styleId="171">
    <w:name w:val="List Table 7 Colorful - Accent 6"/>
    <w:qFormat/>
    <w:uiPriority w:val="99"/>
    <w:tblPr>
      <w:tblBorders>
        <w:right w:val="single" w:color="FAC090" w:sz="4" w:space="0"/>
      </w:tblBorders>
      <w:tblCellMar>
        <w:top w:w="0" w:type="dxa"/>
        <w:left w:w="0" w:type="dxa"/>
        <w:bottom w:w="0" w:type="dxa"/>
        <w:right w:w="0" w:type="dxa"/>
      </w:tblCellMar>
    </w:tblPr>
  </w:style>
  <w:style w:type="table" w:customStyle="1" w:styleId="172">
    <w:name w:val="Lined - Accent"/>
    <w:qFormat/>
    <w:uiPriority w:val="99"/>
    <w:rPr>
      <w:color w:val="404040"/>
    </w:rPr>
    <w:tblPr>
      <w:tblCellMar>
        <w:top w:w="0" w:type="dxa"/>
        <w:left w:w="0" w:type="dxa"/>
        <w:bottom w:w="0" w:type="dxa"/>
        <w:right w:w="0" w:type="dxa"/>
      </w:tblCellMar>
    </w:tblPr>
  </w:style>
  <w:style w:type="table" w:customStyle="1" w:styleId="173">
    <w:name w:val="Lined - Accent 1"/>
    <w:qFormat/>
    <w:uiPriority w:val="99"/>
    <w:rPr>
      <w:color w:val="404040"/>
    </w:rPr>
    <w:tblPr>
      <w:tblCellMar>
        <w:top w:w="0" w:type="dxa"/>
        <w:left w:w="0" w:type="dxa"/>
        <w:bottom w:w="0" w:type="dxa"/>
        <w:right w:w="0" w:type="dxa"/>
      </w:tblCellMar>
    </w:tblPr>
  </w:style>
  <w:style w:type="table" w:customStyle="1" w:styleId="174">
    <w:name w:val="Lined - Accent 2"/>
    <w:qFormat/>
    <w:uiPriority w:val="99"/>
    <w:rPr>
      <w:color w:val="404040"/>
    </w:rPr>
    <w:tblPr>
      <w:tblCellMar>
        <w:top w:w="0" w:type="dxa"/>
        <w:left w:w="0" w:type="dxa"/>
        <w:bottom w:w="0" w:type="dxa"/>
        <w:right w:w="0" w:type="dxa"/>
      </w:tblCellMar>
    </w:tblPr>
  </w:style>
  <w:style w:type="table" w:customStyle="1" w:styleId="175">
    <w:name w:val="Lined - Accent 3"/>
    <w:qFormat/>
    <w:uiPriority w:val="99"/>
    <w:rPr>
      <w:color w:val="404040"/>
    </w:rPr>
    <w:tblPr>
      <w:tblCellMar>
        <w:top w:w="0" w:type="dxa"/>
        <w:left w:w="0" w:type="dxa"/>
        <w:bottom w:w="0" w:type="dxa"/>
        <w:right w:w="0" w:type="dxa"/>
      </w:tblCellMar>
    </w:tblPr>
  </w:style>
  <w:style w:type="table" w:customStyle="1" w:styleId="176">
    <w:name w:val="Lined - Accent 4"/>
    <w:qFormat/>
    <w:uiPriority w:val="99"/>
    <w:rPr>
      <w:color w:val="404040"/>
    </w:rPr>
    <w:tblPr>
      <w:tblCellMar>
        <w:top w:w="0" w:type="dxa"/>
        <w:left w:w="0" w:type="dxa"/>
        <w:bottom w:w="0" w:type="dxa"/>
        <w:right w:w="0" w:type="dxa"/>
      </w:tblCellMar>
    </w:tblPr>
  </w:style>
  <w:style w:type="table" w:customStyle="1" w:styleId="177">
    <w:name w:val="Lined - Accent 5"/>
    <w:qFormat/>
    <w:uiPriority w:val="99"/>
    <w:rPr>
      <w:color w:val="404040"/>
    </w:rPr>
    <w:tblPr>
      <w:tblCellMar>
        <w:top w:w="0" w:type="dxa"/>
        <w:left w:w="0" w:type="dxa"/>
        <w:bottom w:w="0" w:type="dxa"/>
        <w:right w:w="0" w:type="dxa"/>
      </w:tblCellMar>
    </w:tblPr>
  </w:style>
  <w:style w:type="table" w:customStyle="1" w:styleId="178">
    <w:name w:val="Lined - Accent 6"/>
    <w:qFormat/>
    <w:uiPriority w:val="99"/>
    <w:rPr>
      <w:color w:val="404040"/>
    </w:rPr>
    <w:tblPr>
      <w:tblCellMar>
        <w:top w:w="0" w:type="dxa"/>
        <w:left w:w="0" w:type="dxa"/>
        <w:bottom w:w="0" w:type="dxa"/>
        <w:right w:w="0" w:type="dxa"/>
      </w:tblCellMar>
    </w:tblPr>
  </w:style>
  <w:style w:type="table" w:customStyle="1" w:styleId="179">
    <w:name w:val="Bordered &amp; Lined - Accent"/>
    <w:qFormat/>
    <w:uiPriority w:val="99"/>
    <w:rPr>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180">
    <w:name w:val="Bordered &amp; Lined - Accent 1"/>
    <w:qFormat/>
    <w:uiPriority w:val="99"/>
    <w:rPr>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181">
    <w:name w:val="Bordered &amp; Lined - Accent 2"/>
    <w:qFormat/>
    <w:uiPriority w:val="99"/>
    <w:rPr>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182">
    <w:name w:val="Bordered &amp; Lined - Accent 3"/>
    <w:qFormat/>
    <w:uiPriority w:val="99"/>
    <w:rPr>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183">
    <w:name w:val="Bordered &amp; Lined - Accent 4"/>
    <w:qFormat/>
    <w:uiPriority w:val="99"/>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184">
    <w:name w:val="Bordered &amp; Lined - Accent 5"/>
    <w:qFormat/>
    <w:uiPriority w:val="99"/>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185">
    <w:name w:val="Bordered &amp; Lined - Accent 6"/>
    <w:qFormat/>
    <w:uiPriority w:val="99"/>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186">
    <w:name w:val="Bordered"/>
    <w:qFormat/>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187">
    <w:name w:val="Bordered - Accent 1"/>
    <w:qFormat/>
    <w:uiPriority w:val="99"/>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188">
    <w:name w:val="Bordered - Accent 2"/>
    <w:qFormat/>
    <w:uiPriority w:val="99"/>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189">
    <w:name w:val="Bordered - Accent 3"/>
    <w:qFormat/>
    <w:uiPriority w:val="99"/>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190">
    <w:name w:val="Bordered - Accent 4"/>
    <w:qFormat/>
    <w:uiPriority w:val="99"/>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191">
    <w:name w:val="Bordered - Accent 5"/>
    <w:qFormat/>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192">
    <w:name w:val="Bordered - Accent 6"/>
    <w:qFormat/>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character" w:customStyle="1" w:styleId="193">
    <w:name w:val="脚注文本 字符"/>
    <w:link w:val="29"/>
    <w:qFormat/>
    <w:uiPriority w:val="99"/>
    <w:rPr>
      <w:sz w:val="18"/>
    </w:rPr>
  </w:style>
  <w:style w:type="character" w:customStyle="1" w:styleId="194">
    <w:name w:val="尾注文本 字符"/>
    <w:link w:val="22"/>
    <w:qFormat/>
    <w:uiPriority w:val="99"/>
    <w:rPr>
      <w:sz w:val="20"/>
    </w:rPr>
  </w:style>
  <w:style w:type="paragraph" w:customStyle="1" w:styleId="195">
    <w:name w:val="TOC 标题1"/>
    <w:unhideWhenUsed/>
    <w:qFormat/>
    <w:uiPriority w:val="39"/>
    <w:rPr>
      <w:rFonts w:ascii="Times New Roman" w:hAnsi="Times New Roman" w:eastAsia="宋体" w:cs="Times New Roman"/>
      <w:lang w:val="en-US" w:eastAsia="zh-CN" w:bidi="ar-SA"/>
    </w:rPr>
  </w:style>
  <w:style w:type="paragraph" w:customStyle="1" w:styleId="196">
    <w:name w:val="标题 11"/>
    <w:basedOn w:val="1"/>
    <w:next w:val="1"/>
    <w:link w:val="208"/>
    <w:qFormat/>
    <w:uiPriority w:val="0"/>
    <w:pPr>
      <w:keepNext/>
      <w:keepLines/>
      <w:spacing w:before="240" w:after="120" w:line="300" w:lineRule="auto"/>
      <w:jc w:val="center"/>
      <w:outlineLvl w:val="0"/>
    </w:pPr>
    <w:rPr>
      <w:rFonts w:ascii="宋体"/>
      <w:b/>
      <w:sz w:val="32"/>
      <w:szCs w:val="20"/>
    </w:rPr>
  </w:style>
  <w:style w:type="paragraph" w:customStyle="1" w:styleId="197">
    <w:name w:val="标题 21"/>
    <w:basedOn w:val="1"/>
    <w:next w:val="198"/>
    <w:link w:val="209"/>
    <w:qFormat/>
    <w:uiPriority w:val="0"/>
    <w:pPr>
      <w:keepNext/>
      <w:keepLines/>
      <w:spacing w:before="120" w:line="300" w:lineRule="auto"/>
      <w:jc w:val="center"/>
      <w:outlineLvl w:val="1"/>
    </w:pPr>
    <w:rPr>
      <w:rFonts w:ascii="Arial" w:hAnsi="Arial" w:eastAsia="黑体"/>
      <w:b/>
      <w:sz w:val="30"/>
      <w:szCs w:val="20"/>
    </w:rPr>
  </w:style>
  <w:style w:type="paragraph" w:customStyle="1" w:styleId="198">
    <w:name w:val="正文缩进11"/>
    <w:basedOn w:val="1"/>
    <w:next w:val="1"/>
    <w:link w:val="210"/>
    <w:qFormat/>
    <w:uiPriority w:val="0"/>
    <w:pPr>
      <w:ind w:firstLine="420"/>
      <w:jc w:val="left"/>
    </w:pPr>
    <w:rPr>
      <w:rFonts w:ascii="宋体"/>
      <w:sz w:val="24"/>
    </w:rPr>
  </w:style>
  <w:style w:type="paragraph" w:customStyle="1" w:styleId="199">
    <w:name w:val="标题 31"/>
    <w:basedOn w:val="1"/>
    <w:next w:val="198"/>
    <w:link w:val="211"/>
    <w:qFormat/>
    <w:uiPriority w:val="0"/>
    <w:pPr>
      <w:keepNext/>
      <w:keepLines/>
      <w:spacing w:before="360" w:after="120"/>
      <w:jc w:val="left"/>
      <w:outlineLvl w:val="2"/>
    </w:pPr>
    <w:rPr>
      <w:rFonts w:ascii="宋体"/>
      <w:b/>
      <w:sz w:val="24"/>
      <w:szCs w:val="20"/>
      <w:u w:val="single"/>
    </w:rPr>
  </w:style>
  <w:style w:type="paragraph" w:customStyle="1" w:styleId="200">
    <w:name w:val="标题 41"/>
    <w:basedOn w:val="1"/>
    <w:next w:val="1"/>
    <w:link w:val="212"/>
    <w:qFormat/>
    <w:uiPriority w:val="0"/>
    <w:pPr>
      <w:keepNext/>
      <w:keepLines/>
      <w:spacing w:before="280" w:after="290" w:line="376" w:lineRule="atLeast"/>
      <w:outlineLvl w:val="3"/>
    </w:pPr>
    <w:rPr>
      <w:rFonts w:ascii="Arial" w:hAnsi="Arial" w:eastAsia="黑体"/>
      <w:b/>
      <w:sz w:val="28"/>
      <w:szCs w:val="20"/>
    </w:rPr>
  </w:style>
  <w:style w:type="paragraph" w:customStyle="1" w:styleId="201">
    <w:name w:val="标题 51"/>
    <w:basedOn w:val="1"/>
    <w:next w:val="1"/>
    <w:link w:val="213"/>
    <w:qFormat/>
    <w:uiPriority w:val="0"/>
    <w:pPr>
      <w:keepNext/>
      <w:keepLines/>
      <w:spacing w:before="280" w:after="290" w:line="376" w:lineRule="atLeast"/>
      <w:outlineLvl w:val="4"/>
    </w:pPr>
    <w:rPr>
      <w:b/>
      <w:sz w:val="28"/>
      <w:szCs w:val="20"/>
    </w:rPr>
  </w:style>
  <w:style w:type="paragraph" w:customStyle="1" w:styleId="202">
    <w:name w:val="标题 61"/>
    <w:basedOn w:val="1"/>
    <w:next w:val="1"/>
    <w:link w:val="214"/>
    <w:qFormat/>
    <w:uiPriority w:val="0"/>
    <w:pPr>
      <w:keepNext/>
      <w:keepLines/>
      <w:spacing w:before="240" w:after="64" w:line="320" w:lineRule="atLeast"/>
      <w:outlineLvl w:val="5"/>
    </w:pPr>
    <w:rPr>
      <w:rFonts w:ascii="Arial" w:hAnsi="Arial" w:eastAsia="黑体"/>
      <w:b/>
      <w:sz w:val="24"/>
      <w:szCs w:val="20"/>
    </w:rPr>
  </w:style>
  <w:style w:type="paragraph" w:customStyle="1" w:styleId="203">
    <w:name w:val="标题 71"/>
    <w:basedOn w:val="1"/>
    <w:next w:val="1"/>
    <w:link w:val="215"/>
    <w:qFormat/>
    <w:uiPriority w:val="0"/>
    <w:pPr>
      <w:keepNext/>
      <w:keepLines/>
      <w:spacing w:before="240" w:after="64" w:line="320" w:lineRule="atLeast"/>
      <w:outlineLvl w:val="6"/>
    </w:pPr>
    <w:rPr>
      <w:b/>
      <w:sz w:val="24"/>
      <w:szCs w:val="20"/>
    </w:rPr>
  </w:style>
  <w:style w:type="paragraph" w:customStyle="1" w:styleId="204">
    <w:name w:val="标题 81"/>
    <w:basedOn w:val="1"/>
    <w:next w:val="1"/>
    <w:link w:val="216"/>
    <w:qFormat/>
    <w:uiPriority w:val="0"/>
    <w:pPr>
      <w:keepNext/>
      <w:keepLines/>
      <w:spacing w:before="240" w:after="64" w:line="320" w:lineRule="atLeast"/>
      <w:outlineLvl w:val="7"/>
    </w:pPr>
    <w:rPr>
      <w:rFonts w:ascii="Arial" w:hAnsi="Arial" w:eastAsia="黑体"/>
      <w:sz w:val="24"/>
      <w:szCs w:val="20"/>
    </w:rPr>
  </w:style>
  <w:style w:type="paragraph" w:customStyle="1" w:styleId="205">
    <w:name w:val="标题 91"/>
    <w:basedOn w:val="1"/>
    <w:next w:val="1"/>
    <w:link w:val="217"/>
    <w:qFormat/>
    <w:uiPriority w:val="0"/>
    <w:pPr>
      <w:keepNext/>
      <w:keepLines/>
      <w:spacing w:before="240" w:after="64" w:line="320" w:lineRule="atLeast"/>
      <w:outlineLvl w:val="8"/>
    </w:pPr>
    <w:rPr>
      <w:rFonts w:ascii="Arial" w:hAnsi="Arial" w:eastAsia="黑体"/>
      <w:szCs w:val="20"/>
    </w:rPr>
  </w:style>
  <w:style w:type="character" w:customStyle="1" w:styleId="206">
    <w:name w:val="默认段落字体1"/>
    <w:unhideWhenUsed/>
    <w:qFormat/>
    <w:uiPriority w:val="1"/>
  </w:style>
  <w:style w:type="table" w:customStyle="1" w:styleId="207">
    <w:name w:val="普通表格1"/>
    <w:unhideWhenUsed/>
    <w:qFormat/>
    <w:uiPriority w:val="99"/>
    <w:tblPr>
      <w:tblCellMar>
        <w:top w:w="0" w:type="dxa"/>
        <w:left w:w="0" w:type="dxa"/>
        <w:bottom w:w="0" w:type="dxa"/>
        <w:right w:w="0" w:type="dxa"/>
      </w:tblCellMar>
    </w:tblPr>
  </w:style>
  <w:style w:type="character" w:customStyle="1" w:styleId="208">
    <w:name w:val="标题 1 字符"/>
    <w:link w:val="196"/>
    <w:qFormat/>
    <w:uiPriority w:val="0"/>
    <w:rPr>
      <w:rFonts w:ascii="宋体"/>
      <w:b/>
      <w:sz w:val="32"/>
    </w:rPr>
  </w:style>
  <w:style w:type="character" w:customStyle="1" w:styleId="209">
    <w:name w:val="标题 2 字符"/>
    <w:link w:val="197"/>
    <w:qFormat/>
    <w:uiPriority w:val="0"/>
    <w:rPr>
      <w:rFonts w:ascii="Arial" w:hAnsi="Arial" w:eastAsia="黑体"/>
      <w:b/>
      <w:sz w:val="30"/>
      <w:lang w:val="en-US" w:eastAsia="zh-CN" w:bidi="ar-SA"/>
    </w:rPr>
  </w:style>
  <w:style w:type="character" w:customStyle="1" w:styleId="210">
    <w:name w:val="正文缩进 字符"/>
    <w:link w:val="198"/>
    <w:qFormat/>
    <w:uiPriority w:val="0"/>
    <w:rPr>
      <w:rFonts w:ascii="宋体" w:eastAsia="宋体"/>
      <w:sz w:val="24"/>
      <w:szCs w:val="24"/>
      <w:lang w:val="en-US" w:eastAsia="zh-CN" w:bidi="ar-SA"/>
    </w:rPr>
  </w:style>
  <w:style w:type="character" w:customStyle="1" w:styleId="211">
    <w:name w:val="标题 3 字符"/>
    <w:link w:val="199"/>
    <w:qFormat/>
    <w:uiPriority w:val="0"/>
    <w:rPr>
      <w:rFonts w:ascii="宋体" w:eastAsia="宋体"/>
      <w:b/>
      <w:sz w:val="24"/>
      <w:u w:val="single"/>
      <w:lang w:val="en-US" w:eastAsia="zh-CN" w:bidi="ar-SA"/>
    </w:rPr>
  </w:style>
  <w:style w:type="character" w:customStyle="1" w:styleId="212">
    <w:name w:val="标题 4 字符"/>
    <w:link w:val="200"/>
    <w:qFormat/>
    <w:uiPriority w:val="0"/>
    <w:rPr>
      <w:rFonts w:ascii="Arial" w:hAnsi="Arial" w:eastAsia="黑体"/>
      <w:b/>
      <w:sz w:val="28"/>
    </w:rPr>
  </w:style>
  <w:style w:type="character" w:customStyle="1" w:styleId="213">
    <w:name w:val="标题 5 字符"/>
    <w:link w:val="201"/>
    <w:qFormat/>
    <w:uiPriority w:val="0"/>
    <w:rPr>
      <w:b/>
      <w:sz w:val="28"/>
    </w:rPr>
  </w:style>
  <w:style w:type="character" w:customStyle="1" w:styleId="214">
    <w:name w:val="标题 6 字符"/>
    <w:link w:val="202"/>
    <w:qFormat/>
    <w:uiPriority w:val="0"/>
    <w:rPr>
      <w:rFonts w:ascii="Arial" w:hAnsi="Arial" w:eastAsia="黑体"/>
      <w:b/>
      <w:sz w:val="24"/>
    </w:rPr>
  </w:style>
  <w:style w:type="character" w:customStyle="1" w:styleId="215">
    <w:name w:val="标题 7 字符"/>
    <w:link w:val="203"/>
    <w:qFormat/>
    <w:uiPriority w:val="0"/>
    <w:rPr>
      <w:b/>
      <w:sz w:val="24"/>
    </w:rPr>
  </w:style>
  <w:style w:type="character" w:customStyle="1" w:styleId="216">
    <w:name w:val="标题 8 字符"/>
    <w:link w:val="204"/>
    <w:qFormat/>
    <w:uiPriority w:val="0"/>
    <w:rPr>
      <w:rFonts w:ascii="Arial" w:hAnsi="Arial" w:eastAsia="黑体"/>
      <w:sz w:val="24"/>
    </w:rPr>
  </w:style>
  <w:style w:type="character" w:customStyle="1" w:styleId="217">
    <w:name w:val="标题 9 字符"/>
    <w:link w:val="205"/>
    <w:qFormat/>
    <w:uiPriority w:val="0"/>
    <w:rPr>
      <w:rFonts w:ascii="Arial" w:hAnsi="Arial" w:eastAsia="黑体"/>
      <w:sz w:val="21"/>
    </w:rPr>
  </w:style>
  <w:style w:type="paragraph" w:customStyle="1" w:styleId="218">
    <w:name w:val="目录 71"/>
    <w:basedOn w:val="1"/>
    <w:next w:val="1"/>
    <w:qFormat/>
    <w:uiPriority w:val="0"/>
    <w:pPr>
      <w:ind w:left="2520"/>
    </w:pPr>
  </w:style>
  <w:style w:type="paragraph" w:customStyle="1" w:styleId="219">
    <w:name w:val="题注1"/>
    <w:basedOn w:val="1"/>
    <w:next w:val="1"/>
    <w:qFormat/>
    <w:uiPriority w:val="0"/>
    <w:pPr>
      <w:spacing w:line="480" w:lineRule="auto"/>
    </w:pPr>
    <w:rPr>
      <w:rFonts w:ascii="华文中宋" w:hAnsi="华文中宋" w:eastAsia="华文中宋"/>
      <w:sz w:val="36"/>
      <w:szCs w:val="20"/>
    </w:rPr>
  </w:style>
  <w:style w:type="paragraph" w:customStyle="1" w:styleId="220">
    <w:name w:val="文档结构图1"/>
    <w:basedOn w:val="1"/>
    <w:link w:val="221"/>
    <w:qFormat/>
    <w:uiPriority w:val="0"/>
    <w:pPr>
      <w:shd w:val="clear" w:color="auto" w:fill="000080"/>
    </w:pPr>
  </w:style>
  <w:style w:type="character" w:customStyle="1" w:styleId="221">
    <w:name w:val="文档结构图 字符"/>
    <w:link w:val="220"/>
    <w:qFormat/>
    <w:uiPriority w:val="0"/>
    <w:rPr>
      <w:sz w:val="21"/>
      <w:szCs w:val="24"/>
      <w:shd w:val="clear" w:color="auto" w:fill="000080"/>
    </w:rPr>
  </w:style>
  <w:style w:type="paragraph" w:customStyle="1" w:styleId="222">
    <w:name w:val="批注文字1"/>
    <w:basedOn w:val="1"/>
    <w:link w:val="223"/>
    <w:qFormat/>
    <w:uiPriority w:val="99"/>
    <w:pPr>
      <w:jc w:val="left"/>
    </w:pPr>
  </w:style>
  <w:style w:type="character" w:customStyle="1" w:styleId="223">
    <w:name w:val="批注文字 字符1"/>
    <w:link w:val="222"/>
    <w:qFormat/>
    <w:uiPriority w:val="99"/>
    <w:rPr>
      <w:sz w:val="21"/>
      <w:szCs w:val="24"/>
    </w:rPr>
  </w:style>
  <w:style w:type="paragraph" w:customStyle="1" w:styleId="224">
    <w:name w:val="正文文本 31"/>
    <w:basedOn w:val="1"/>
    <w:link w:val="225"/>
    <w:qFormat/>
    <w:uiPriority w:val="0"/>
    <w:pPr>
      <w:spacing w:after="120"/>
    </w:pPr>
    <w:rPr>
      <w:sz w:val="16"/>
      <w:szCs w:val="16"/>
    </w:rPr>
  </w:style>
  <w:style w:type="character" w:customStyle="1" w:styleId="225">
    <w:name w:val="正文文本 3 字符"/>
    <w:link w:val="224"/>
    <w:qFormat/>
    <w:uiPriority w:val="0"/>
    <w:rPr>
      <w:sz w:val="16"/>
      <w:szCs w:val="16"/>
    </w:rPr>
  </w:style>
  <w:style w:type="paragraph" w:customStyle="1" w:styleId="226">
    <w:name w:val="正文文本1"/>
    <w:basedOn w:val="1"/>
    <w:next w:val="1"/>
    <w:link w:val="227"/>
    <w:qFormat/>
    <w:uiPriority w:val="0"/>
    <w:pPr>
      <w:tabs>
        <w:tab w:val="left" w:pos="567"/>
      </w:tabs>
      <w:spacing w:before="120" w:line="22" w:lineRule="atLeast"/>
    </w:pPr>
    <w:rPr>
      <w:rFonts w:ascii="宋体" w:hAnsi="宋体"/>
      <w:sz w:val="24"/>
    </w:rPr>
  </w:style>
  <w:style w:type="character" w:customStyle="1" w:styleId="227">
    <w:name w:val="正文文本 字符"/>
    <w:link w:val="226"/>
    <w:qFormat/>
    <w:uiPriority w:val="0"/>
    <w:rPr>
      <w:rFonts w:ascii="宋体" w:hAnsi="宋体"/>
      <w:sz w:val="24"/>
      <w:szCs w:val="24"/>
    </w:rPr>
  </w:style>
  <w:style w:type="paragraph" w:customStyle="1" w:styleId="228">
    <w:name w:val="正文文本缩进11"/>
    <w:basedOn w:val="1"/>
    <w:link w:val="229"/>
    <w:qFormat/>
    <w:uiPriority w:val="0"/>
    <w:pPr>
      <w:spacing w:line="360" w:lineRule="auto"/>
      <w:ind w:firstLine="570"/>
    </w:pPr>
    <w:rPr>
      <w:sz w:val="24"/>
    </w:rPr>
  </w:style>
  <w:style w:type="character" w:customStyle="1" w:styleId="229">
    <w:name w:val="正文文本缩进 字符"/>
    <w:link w:val="228"/>
    <w:qFormat/>
    <w:uiPriority w:val="0"/>
    <w:rPr>
      <w:rFonts w:eastAsia="宋体"/>
      <w:sz w:val="24"/>
      <w:szCs w:val="24"/>
      <w:lang w:val="en-US" w:eastAsia="zh-CN" w:bidi="ar-SA"/>
    </w:rPr>
  </w:style>
  <w:style w:type="paragraph" w:customStyle="1" w:styleId="230">
    <w:name w:val="列表 21"/>
    <w:basedOn w:val="1"/>
    <w:qFormat/>
    <w:uiPriority w:val="0"/>
    <w:pPr>
      <w:ind w:left="100" w:hanging="200"/>
    </w:pPr>
  </w:style>
  <w:style w:type="paragraph" w:customStyle="1" w:styleId="231">
    <w:name w:val="文本块1"/>
    <w:basedOn w:val="1"/>
    <w:qFormat/>
    <w:uiPriority w:val="0"/>
    <w:pPr>
      <w:widowControl/>
      <w:ind w:left="480" w:right="-341" w:firstLine="513"/>
    </w:pPr>
    <w:rPr>
      <w:sz w:val="24"/>
      <w:szCs w:val="20"/>
    </w:rPr>
  </w:style>
  <w:style w:type="paragraph" w:customStyle="1" w:styleId="232">
    <w:name w:val="目录 31"/>
    <w:basedOn w:val="1"/>
    <w:next w:val="1"/>
    <w:qFormat/>
    <w:uiPriority w:val="39"/>
    <w:pPr>
      <w:ind w:left="840"/>
    </w:pPr>
  </w:style>
  <w:style w:type="paragraph" w:customStyle="1" w:styleId="233">
    <w:name w:val="纯文本1"/>
    <w:basedOn w:val="1"/>
    <w:next w:val="27"/>
    <w:link w:val="234"/>
    <w:qFormat/>
    <w:uiPriority w:val="0"/>
    <w:rPr>
      <w:rFonts w:hint="eastAsia" w:ascii="宋体" w:hAnsi="Courier New"/>
      <w:szCs w:val="20"/>
    </w:rPr>
  </w:style>
  <w:style w:type="character" w:customStyle="1" w:styleId="234">
    <w:name w:val="纯文本 字符2"/>
    <w:link w:val="233"/>
    <w:qFormat/>
    <w:uiPriority w:val="0"/>
    <w:rPr>
      <w:rFonts w:hint="eastAsia" w:ascii="宋体" w:hAnsi="Courier New" w:eastAsia="宋体" w:cs="宋体"/>
      <w:sz w:val="21"/>
    </w:rPr>
  </w:style>
  <w:style w:type="paragraph" w:customStyle="1" w:styleId="235">
    <w:name w:val="目录 81"/>
    <w:basedOn w:val="1"/>
    <w:next w:val="1"/>
    <w:qFormat/>
    <w:uiPriority w:val="0"/>
    <w:pPr>
      <w:ind w:left="2940"/>
    </w:pPr>
  </w:style>
  <w:style w:type="paragraph" w:customStyle="1" w:styleId="236">
    <w:name w:val="日期1"/>
    <w:basedOn w:val="1"/>
    <w:next w:val="1"/>
    <w:link w:val="237"/>
    <w:qFormat/>
    <w:uiPriority w:val="0"/>
    <w:pPr>
      <w:ind w:left="100"/>
    </w:pPr>
    <w:rPr>
      <w:rFonts w:ascii="仿宋_GB2312" w:hAnsi="宋体" w:eastAsia="仿宋_GB2312"/>
      <w:color w:val="000000"/>
      <w:sz w:val="24"/>
    </w:rPr>
  </w:style>
  <w:style w:type="character" w:customStyle="1" w:styleId="237">
    <w:name w:val="日期 字符"/>
    <w:link w:val="236"/>
    <w:qFormat/>
    <w:uiPriority w:val="0"/>
    <w:rPr>
      <w:rFonts w:ascii="仿宋_GB2312" w:hAnsi="宋体" w:eastAsia="仿宋_GB2312"/>
      <w:color w:val="000000"/>
      <w:sz w:val="24"/>
      <w:szCs w:val="24"/>
    </w:rPr>
  </w:style>
  <w:style w:type="paragraph" w:customStyle="1" w:styleId="238">
    <w:name w:val="正文文本缩进 21"/>
    <w:basedOn w:val="1"/>
    <w:link w:val="239"/>
    <w:qFormat/>
    <w:uiPriority w:val="0"/>
    <w:pPr>
      <w:ind w:firstLine="480"/>
    </w:pPr>
    <w:rPr>
      <w:rFonts w:ascii="仿宋_GB2312" w:eastAsia="仿宋_GB2312"/>
      <w:sz w:val="24"/>
    </w:rPr>
  </w:style>
  <w:style w:type="character" w:customStyle="1" w:styleId="239">
    <w:name w:val="正文文本缩进 2 字符"/>
    <w:link w:val="238"/>
    <w:qFormat/>
    <w:uiPriority w:val="0"/>
    <w:rPr>
      <w:rFonts w:ascii="仿宋_GB2312" w:eastAsia="仿宋_GB2312"/>
      <w:sz w:val="24"/>
      <w:szCs w:val="24"/>
    </w:rPr>
  </w:style>
  <w:style w:type="paragraph" w:customStyle="1" w:styleId="240">
    <w:name w:val="批注框文本1"/>
    <w:basedOn w:val="1"/>
    <w:link w:val="241"/>
    <w:qFormat/>
    <w:uiPriority w:val="0"/>
    <w:rPr>
      <w:sz w:val="18"/>
      <w:szCs w:val="18"/>
    </w:rPr>
  </w:style>
  <w:style w:type="character" w:customStyle="1" w:styleId="241">
    <w:name w:val="批注框文本 字符"/>
    <w:link w:val="240"/>
    <w:qFormat/>
    <w:uiPriority w:val="0"/>
    <w:rPr>
      <w:sz w:val="18"/>
      <w:szCs w:val="18"/>
    </w:rPr>
  </w:style>
  <w:style w:type="paragraph" w:customStyle="1" w:styleId="242">
    <w:name w:val="页脚1"/>
    <w:basedOn w:val="1"/>
    <w:link w:val="243"/>
    <w:qFormat/>
    <w:uiPriority w:val="99"/>
    <w:pPr>
      <w:tabs>
        <w:tab w:val="center" w:pos="4153"/>
        <w:tab w:val="right" w:pos="8306"/>
      </w:tabs>
      <w:jc w:val="left"/>
    </w:pPr>
    <w:rPr>
      <w:rFonts w:ascii="宋体"/>
      <w:sz w:val="18"/>
      <w:szCs w:val="20"/>
    </w:rPr>
  </w:style>
  <w:style w:type="character" w:customStyle="1" w:styleId="243">
    <w:name w:val="页脚 字符"/>
    <w:link w:val="242"/>
    <w:qFormat/>
    <w:uiPriority w:val="99"/>
    <w:rPr>
      <w:rFonts w:ascii="宋体" w:eastAsia="宋体"/>
      <w:sz w:val="18"/>
      <w:lang w:val="en-US" w:eastAsia="zh-CN" w:bidi="ar-SA"/>
    </w:rPr>
  </w:style>
  <w:style w:type="paragraph" w:customStyle="1" w:styleId="244">
    <w:name w:val="页眉1"/>
    <w:basedOn w:val="1"/>
    <w:link w:val="245"/>
    <w:qFormat/>
    <w:uiPriority w:val="0"/>
    <w:pPr>
      <w:pBdr>
        <w:bottom w:val="single" w:color="000000" w:sz="6" w:space="1"/>
      </w:pBdr>
      <w:tabs>
        <w:tab w:val="center" w:pos="4153"/>
        <w:tab w:val="right" w:pos="8306"/>
      </w:tabs>
      <w:jc w:val="center"/>
    </w:pPr>
    <w:rPr>
      <w:sz w:val="18"/>
      <w:szCs w:val="18"/>
    </w:rPr>
  </w:style>
  <w:style w:type="character" w:customStyle="1" w:styleId="245">
    <w:name w:val="页眉 字符"/>
    <w:link w:val="244"/>
    <w:qFormat/>
    <w:uiPriority w:val="0"/>
    <w:rPr>
      <w:rFonts w:eastAsia="宋体"/>
      <w:sz w:val="18"/>
      <w:szCs w:val="18"/>
      <w:lang w:val="en-US" w:eastAsia="zh-CN" w:bidi="ar-SA"/>
    </w:rPr>
  </w:style>
  <w:style w:type="paragraph" w:customStyle="1" w:styleId="246">
    <w:name w:val="目录 11"/>
    <w:basedOn w:val="1"/>
    <w:next w:val="1"/>
    <w:qFormat/>
    <w:uiPriority w:val="39"/>
    <w:pPr>
      <w:tabs>
        <w:tab w:val="left" w:pos="1050"/>
        <w:tab w:val="right" w:leader="dot" w:pos="8937"/>
      </w:tabs>
      <w:spacing w:line="300" w:lineRule="auto"/>
    </w:pPr>
    <w:rPr>
      <w:rFonts w:ascii="宋体" w:hAnsi="宋体"/>
      <w:b/>
      <w:sz w:val="24"/>
    </w:rPr>
  </w:style>
  <w:style w:type="paragraph" w:customStyle="1" w:styleId="247">
    <w:name w:val="目录 41"/>
    <w:basedOn w:val="1"/>
    <w:next w:val="1"/>
    <w:qFormat/>
    <w:uiPriority w:val="0"/>
    <w:pPr>
      <w:ind w:left="1260"/>
    </w:pPr>
  </w:style>
  <w:style w:type="paragraph" w:customStyle="1" w:styleId="248">
    <w:name w:val="目录 61"/>
    <w:basedOn w:val="1"/>
    <w:next w:val="1"/>
    <w:qFormat/>
    <w:uiPriority w:val="0"/>
    <w:pPr>
      <w:ind w:left="2100"/>
    </w:pPr>
  </w:style>
  <w:style w:type="paragraph" w:customStyle="1" w:styleId="249">
    <w:name w:val="正文文本缩进 31"/>
    <w:basedOn w:val="1"/>
    <w:link w:val="250"/>
    <w:qFormat/>
    <w:uiPriority w:val="0"/>
    <w:pPr>
      <w:spacing w:before="120" w:line="22" w:lineRule="atLeast"/>
      <w:ind w:left="720" w:firstLine="480"/>
      <w:jc w:val="left"/>
    </w:pPr>
    <w:rPr>
      <w:rFonts w:ascii="宋体"/>
      <w:sz w:val="24"/>
      <w:szCs w:val="20"/>
    </w:rPr>
  </w:style>
  <w:style w:type="character" w:customStyle="1" w:styleId="250">
    <w:name w:val="正文文本缩进 3 字符"/>
    <w:link w:val="249"/>
    <w:qFormat/>
    <w:uiPriority w:val="0"/>
    <w:rPr>
      <w:rFonts w:ascii="宋体"/>
      <w:sz w:val="24"/>
    </w:rPr>
  </w:style>
  <w:style w:type="paragraph" w:customStyle="1" w:styleId="251">
    <w:name w:val="目录 21"/>
    <w:basedOn w:val="1"/>
    <w:next w:val="1"/>
    <w:qFormat/>
    <w:uiPriority w:val="39"/>
    <w:pPr>
      <w:tabs>
        <w:tab w:val="right" w:leader="dot" w:pos="8937"/>
      </w:tabs>
      <w:spacing w:line="312" w:lineRule="auto"/>
      <w:ind w:left="420"/>
    </w:pPr>
  </w:style>
  <w:style w:type="paragraph" w:customStyle="1" w:styleId="252">
    <w:name w:val="目录 91"/>
    <w:basedOn w:val="1"/>
    <w:next w:val="1"/>
    <w:qFormat/>
    <w:uiPriority w:val="0"/>
    <w:pPr>
      <w:ind w:left="3360"/>
    </w:pPr>
  </w:style>
  <w:style w:type="paragraph" w:customStyle="1" w:styleId="253">
    <w:name w:val="HTML 预设格式1"/>
    <w:basedOn w:val="1"/>
    <w:link w:val="25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character" w:customStyle="1" w:styleId="254">
    <w:name w:val="HTML 预设格式 字符"/>
    <w:link w:val="253"/>
    <w:qFormat/>
    <w:uiPriority w:val="0"/>
    <w:rPr>
      <w:rFonts w:ascii="宋体" w:hAnsi="宋体" w:cs="宋体"/>
      <w:sz w:val="24"/>
      <w:szCs w:val="24"/>
    </w:rPr>
  </w:style>
  <w:style w:type="paragraph" w:customStyle="1" w:styleId="255">
    <w:name w:val="普通(网站)1"/>
    <w:basedOn w:val="1"/>
    <w:unhideWhenUsed/>
    <w:qFormat/>
    <w:uiPriority w:val="0"/>
    <w:pPr>
      <w:widowControl/>
      <w:spacing w:before="100" w:beforeAutospacing="1" w:after="100" w:afterAutospacing="1"/>
      <w:jc w:val="left"/>
    </w:pPr>
    <w:rPr>
      <w:rFonts w:ascii="宋体" w:hAnsi="宋体" w:cs="宋体"/>
      <w:sz w:val="24"/>
    </w:rPr>
  </w:style>
  <w:style w:type="paragraph" w:customStyle="1" w:styleId="256">
    <w:name w:val="索引 11"/>
    <w:basedOn w:val="1"/>
    <w:next w:val="1"/>
    <w:qFormat/>
    <w:uiPriority w:val="0"/>
    <w:rPr>
      <w:szCs w:val="20"/>
    </w:rPr>
  </w:style>
  <w:style w:type="paragraph" w:customStyle="1" w:styleId="257">
    <w:name w:val="标题1"/>
    <w:basedOn w:val="1"/>
    <w:link w:val="258"/>
    <w:qFormat/>
    <w:uiPriority w:val="0"/>
    <w:pPr>
      <w:jc w:val="center"/>
      <w:outlineLvl w:val="0"/>
    </w:pPr>
    <w:rPr>
      <w:b/>
      <w:sz w:val="32"/>
      <w:szCs w:val="20"/>
    </w:rPr>
  </w:style>
  <w:style w:type="character" w:customStyle="1" w:styleId="258">
    <w:name w:val="标题 字符"/>
    <w:link w:val="257"/>
    <w:qFormat/>
    <w:uiPriority w:val="0"/>
    <w:rPr>
      <w:b/>
      <w:sz w:val="32"/>
    </w:rPr>
  </w:style>
  <w:style w:type="paragraph" w:customStyle="1" w:styleId="259">
    <w:name w:val="批注主题1"/>
    <w:basedOn w:val="222"/>
    <w:next w:val="222"/>
    <w:link w:val="260"/>
    <w:qFormat/>
    <w:uiPriority w:val="0"/>
    <w:rPr>
      <w:b/>
      <w:bCs/>
    </w:rPr>
  </w:style>
  <w:style w:type="character" w:customStyle="1" w:styleId="260">
    <w:name w:val="批注主题 字符"/>
    <w:link w:val="259"/>
    <w:qFormat/>
    <w:uiPriority w:val="0"/>
    <w:rPr>
      <w:rFonts w:ascii="Times New Roman" w:hAnsi="Times New Roman" w:eastAsia="宋体" w:cs="Times New Roman"/>
      <w:b/>
      <w:bCs/>
      <w:sz w:val="21"/>
      <w:szCs w:val="24"/>
      <w:lang w:val="en-US" w:eastAsia="zh-CN" w:bidi="ar-SA"/>
    </w:rPr>
  </w:style>
  <w:style w:type="paragraph" w:customStyle="1" w:styleId="261">
    <w:name w:val="正文首行缩进 21"/>
    <w:basedOn w:val="228"/>
    <w:link w:val="262"/>
    <w:qFormat/>
    <w:uiPriority w:val="0"/>
    <w:pPr>
      <w:spacing w:after="120" w:line="480" w:lineRule="exact"/>
      <w:ind w:left="420" w:firstLine="420"/>
    </w:pPr>
    <w:rPr>
      <w:szCs w:val="20"/>
    </w:rPr>
  </w:style>
  <w:style w:type="character" w:customStyle="1" w:styleId="262">
    <w:name w:val="正文文本首行缩进 2 字符"/>
    <w:link w:val="261"/>
    <w:qFormat/>
    <w:uiPriority w:val="0"/>
    <w:rPr>
      <w:rFonts w:eastAsia="宋体"/>
      <w:sz w:val="24"/>
      <w:szCs w:val="24"/>
      <w:lang w:val="en-US" w:eastAsia="zh-CN" w:bidi="ar-SA"/>
    </w:rPr>
  </w:style>
  <w:style w:type="table" w:customStyle="1" w:styleId="263">
    <w:name w:val="网格型1"/>
    <w:basedOn w:val="207"/>
    <w:qFormat/>
    <w:uiPriority w:val="39"/>
  </w:style>
  <w:style w:type="table" w:customStyle="1" w:styleId="264">
    <w:name w:val="中等深浅网格 1 - 强调文字颜色 21"/>
    <w:basedOn w:val="207"/>
    <w:qFormat/>
    <w:uiPriority w:val="0"/>
    <w:rPr>
      <w:sz w:val="21"/>
      <w:szCs w:val="24"/>
    </w:rPr>
  </w:style>
  <w:style w:type="character" w:customStyle="1" w:styleId="265">
    <w:name w:val="要点1"/>
    <w:qFormat/>
    <w:uiPriority w:val="0"/>
    <w:rPr>
      <w:b/>
      <w:bCs/>
    </w:rPr>
  </w:style>
  <w:style w:type="character" w:customStyle="1" w:styleId="266">
    <w:name w:val="页码1"/>
    <w:qFormat/>
    <w:uiPriority w:val="0"/>
  </w:style>
  <w:style w:type="character" w:customStyle="1" w:styleId="267">
    <w:name w:val="已访问的超链接1"/>
    <w:qFormat/>
    <w:uiPriority w:val="0"/>
    <w:rPr>
      <w:color w:val="800080"/>
      <w:u w:val="single"/>
    </w:rPr>
  </w:style>
  <w:style w:type="character" w:customStyle="1" w:styleId="268">
    <w:name w:val="强调1"/>
    <w:qFormat/>
    <w:uiPriority w:val="0"/>
    <w:rPr>
      <w:color w:val="CC0033"/>
    </w:rPr>
  </w:style>
  <w:style w:type="character" w:customStyle="1" w:styleId="269">
    <w:name w:val="超链接1"/>
    <w:qFormat/>
    <w:uiPriority w:val="99"/>
    <w:rPr>
      <w:color w:val="0000FF"/>
      <w:u w:val="single"/>
    </w:rPr>
  </w:style>
  <w:style w:type="character" w:customStyle="1" w:styleId="270">
    <w:name w:val="批注引用1"/>
    <w:qFormat/>
    <w:uiPriority w:val="99"/>
    <w:rPr>
      <w:sz w:val="21"/>
      <w:szCs w:val="21"/>
    </w:rPr>
  </w:style>
  <w:style w:type="character" w:customStyle="1" w:styleId="271">
    <w:name w:val="HTML 引文1"/>
    <w:qFormat/>
    <w:uiPriority w:val="0"/>
    <w:rPr>
      <w:i/>
      <w:iCs/>
    </w:rPr>
  </w:style>
  <w:style w:type="character" w:customStyle="1" w:styleId="272">
    <w:name w:val="批注文字 字符"/>
    <w:qFormat/>
    <w:uiPriority w:val="99"/>
    <w:rPr>
      <w:rFonts w:ascii="Times New Roman" w:hAnsi="Times New Roman" w:eastAsia="宋体" w:cs="Times New Roman"/>
      <w:sz w:val="24"/>
      <w:lang w:val="en-US" w:eastAsia="zh-CN" w:bidi="ar-SA"/>
    </w:rPr>
  </w:style>
  <w:style w:type="character" w:customStyle="1" w:styleId="273">
    <w:name w:val="c21"/>
    <w:qFormat/>
    <w:uiPriority w:val="0"/>
    <w:rPr>
      <w:rFonts w:ascii="ˎ̥" w:hAnsi="ˎ̥"/>
      <w:color w:val="000000"/>
      <w:sz w:val="20"/>
      <w:szCs w:val="20"/>
      <w:u w:val="none"/>
    </w:rPr>
  </w:style>
  <w:style w:type="character" w:customStyle="1" w:styleId="274">
    <w:name w:val="title4"/>
    <w:qFormat/>
    <w:uiPriority w:val="0"/>
    <w:rPr>
      <w:b/>
      <w:bCs/>
      <w:color w:val="1D87B3"/>
      <w:sz w:val="15"/>
      <w:szCs w:val="15"/>
    </w:rPr>
  </w:style>
  <w:style w:type="character" w:customStyle="1" w:styleId="275">
    <w:name w:val="标题 2 Char Char"/>
    <w:qFormat/>
    <w:uiPriority w:val="0"/>
    <w:rPr>
      <w:rFonts w:ascii="Arial" w:hAnsi="Arial" w:eastAsia="黑体"/>
      <w:b/>
      <w:bCs/>
      <w:sz w:val="32"/>
      <w:szCs w:val="32"/>
      <w:lang w:val="en-US" w:eastAsia="zh-CN" w:bidi="ar-SA"/>
    </w:rPr>
  </w:style>
  <w:style w:type="character" w:customStyle="1" w:styleId="276">
    <w:name w:val="black1"/>
    <w:qFormat/>
    <w:uiPriority w:val="0"/>
    <w:rPr>
      <w:color w:val="000000"/>
    </w:rPr>
  </w:style>
  <w:style w:type="character" w:customStyle="1" w:styleId="277">
    <w:name w:val="street-address"/>
    <w:qFormat/>
    <w:uiPriority w:val="0"/>
  </w:style>
  <w:style w:type="character" w:customStyle="1" w:styleId="278">
    <w:name w:val="locality"/>
    <w:qFormat/>
    <w:uiPriority w:val="0"/>
  </w:style>
  <w:style w:type="character" w:customStyle="1" w:styleId="279">
    <w:name w:val="正文文本缩进 Char1"/>
    <w:link w:val="280"/>
    <w:qFormat/>
    <w:uiPriority w:val="0"/>
    <w:rPr>
      <w:rFonts w:ascii="宋体" w:hAnsi="宋体" w:eastAsia="宋体"/>
      <w:sz w:val="24"/>
      <w:szCs w:val="24"/>
      <w:lang w:bidi="ar-SA"/>
    </w:rPr>
  </w:style>
  <w:style w:type="paragraph" w:customStyle="1" w:styleId="280">
    <w:name w:val="正文文本缩进1"/>
    <w:basedOn w:val="1"/>
    <w:link w:val="279"/>
    <w:qFormat/>
    <w:uiPriority w:val="0"/>
    <w:pPr>
      <w:spacing w:line="480" w:lineRule="exact"/>
      <w:ind w:firstLine="480"/>
    </w:pPr>
    <w:rPr>
      <w:rFonts w:ascii="宋体" w:hAnsi="宋体"/>
      <w:sz w:val="24"/>
    </w:rPr>
  </w:style>
  <w:style w:type="character" w:customStyle="1" w:styleId="281">
    <w:name w:val="Char Char11"/>
    <w:qFormat/>
    <w:uiPriority w:val="0"/>
    <w:rPr>
      <w:rFonts w:ascii="宋体" w:eastAsia="宋体"/>
      <w:b/>
      <w:sz w:val="24"/>
      <w:u w:val="single"/>
      <w:lang w:val="en-US" w:eastAsia="zh-CN" w:bidi="ar-SA"/>
    </w:rPr>
  </w:style>
  <w:style w:type="character" w:customStyle="1" w:styleId="282">
    <w:name w:val="txt"/>
    <w:qFormat/>
    <w:uiPriority w:val="0"/>
  </w:style>
  <w:style w:type="character" w:customStyle="1" w:styleId="283">
    <w:name w:val="正文缩进 Char Char"/>
    <w:link w:val="284"/>
    <w:qFormat/>
    <w:uiPriority w:val="0"/>
    <w:rPr>
      <w:rFonts w:ascii="宋体" w:eastAsia="宋体"/>
      <w:color w:val="000000"/>
      <w:sz w:val="28"/>
      <w:lang w:bidi="ar-SA"/>
    </w:rPr>
  </w:style>
  <w:style w:type="paragraph" w:customStyle="1" w:styleId="284">
    <w:name w:val="正文缩进1"/>
    <w:basedOn w:val="1"/>
    <w:link w:val="283"/>
    <w:qFormat/>
    <w:uiPriority w:val="0"/>
    <w:pPr>
      <w:widowControl/>
      <w:spacing w:line="480" w:lineRule="exact"/>
      <w:ind w:firstLine="567"/>
    </w:pPr>
    <w:rPr>
      <w:rFonts w:ascii="宋体"/>
      <w:color w:val="000000"/>
      <w:sz w:val="28"/>
      <w:szCs w:val="20"/>
    </w:rPr>
  </w:style>
  <w:style w:type="character" w:customStyle="1" w:styleId="285">
    <w:name w:val="普通文字1 Char1"/>
    <w:qFormat/>
    <w:uiPriority w:val="0"/>
    <w:rPr>
      <w:rFonts w:ascii="宋体" w:hAnsi="Courier New" w:eastAsia="宋体"/>
      <w:sz w:val="21"/>
      <w:lang w:val="en-US" w:eastAsia="zh-CN" w:bidi="ar-SA"/>
    </w:rPr>
  </w:style>
  <w:style w:type="character" w:customStyle="1" w:styleId="286">
    <w:name w:val="chanpin1"/>
    <w:qFormat/>
    <w:uiPriority w:val="0"/>
    <w:rPr>
      <w:rFonts w:ascii="ˎ̥" w:hAnsi="ˎ̥"/>
      <w:color w:val="000000"/>
      <w:sz w:val="20"/>
      <w:szCs w:val="20"/>
      <w:u w:val="none"/>
    </w:rPr>
  </w:style>
  <w:style w:type="character" w:customStyle="1" w:styleId="287">
    <w:name w:val="列表段落 字符"/>
    <w:link w:val="288"/>
    <w:qFormat/>
    <w:uiPriority w:val="34"/>
    <w:rPr>
      <w:rFonts w:ascii="Calibri" w:hAnsi="Calibri" w:eastAsia="宋体"/>
      <w:sz w:val="21"/>
      <w:szCs w:val="22"/>
      <w:lang w:val="en-US" w:eastAsia="zh-CN" w:bidi="ar-SA"/>
    </w:rPr>
  </w:style>
  <w:style w:type="paragraph" w:customStyle="1" w:styleId="288">
    <w:name w:val="列表段落1"/>
    <w:basedOn w:val="1"/>
    <w:link w:val="287"/>
    <w:qFormat/>
    <w:uiPriority w:val="0"/>
    <w:pPr>
      <w:ind w:firstLine="420"/>
    </w:pPr>
    <w:rPr>
      <w:rFonts w:ascii="Calibri" w:hAnsi="Calibri"/>
      <w:szCs w:val="22"/>
    </w:rPr>
  </w:style>
  <w:style w:type="character" w:customStyle="1" w:styleId="289">
    <w:name w:val="标题 3 Char Char"/>
    <w:qFormat/>
    <w:uiPriority w:val="0"/>
    <w:rPr>
      <w:rFonts w:eastAsia="宋体"/>
      <w:b/>
      <w:bCs/>
      <w:sz w:val="32"/>
      <w:szCs w:val="32"/>
      <w:lang w:val="en-US" w:eastAsia="zh-CN" w:bidi="ar-SA"/>
    </w:rPr>
  </w:style>
  <w:style w:type="character" w:customStyle="1" w:styleId="290">
    <w:name w:val="段1 Char"/>
    <w:qFormat/>
    <w:uiPriority w:val="0"/>
    <w:rPr>
      <w:rFonts w:ascii="宋体" w:eastAsia="宋体"/>
      <w:sz w:val="24"/>
      <w:lang w:val="en-US" w:eastAsia="zh-CN" w:bidi="ar-SA"/>
    </w:rPr>
  </w:style>
  <w:style w:type="character" w:customStyle="1" w:styleId="291">
    <w:name w:val="chanpin拷贝"/>
    <w:qFormat/>
    <w:uiPriority w:val="0"/>
  </w:style>
  <w:style w:type="character" w:customStyle="1" w:styleId="292">
    <w:name w:val="纯文本 Char1"/>
    <w:qFormat/>
    <w:uiPriority w:val="0"/>
    <w:rPr>
      <w:rFonts w:ascii="宋体" w:hAnsi="Courier New" w:eastAsia="宋体"/>
      <w:sz w:val="21"/>
      <w:lang w:val="en-US" w:eastAsia="zh-CN" w:bidi="ar-SA"/>
    </w:rPr>
  </w:style>
  <w:style w:type="character" w:customStyle="1" w:styleId="293">
    <w:name w:val="apple-style-span"/>
    <w:qFormat/>
    <w:uiPriority w:val="0"/>
    <w:rPr>
      <w:rFonts w:cs="Times New Roman"/>
    </w:rPr>
  </w:style>
  <w:style w:type="paragraph" w:customStyle="1" w:styleId="294">
    <w:name w:val="二级条标题"/>
    <w:basedOn w:val="295"/>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295">
    <w:name w:val="一级条标题"/>
    <w:basedOn w:val="296"/>
    <w:next w:val="1"/>
    <w:qFormat/>
    <w:uiPriority w:val="0"/>
    <w:pPr>
      <w:numPr>
        <w:ilvl w:val="1"/>
      </w:numPr>
      <w:tabs>
        <w:tab w:val="left" w:pos="360"/>
        <w:tab w:val="left" w:pos="840"/>
      </w:tabs>
      <w:ind w:left="0" w:hanging="840"/>
      <w:outlineLvl w:val="1"/>
    </w:pPr>
  </w:style>
  <w:style w:type="paragraph" w:customStyle="1" w:styleId="296">
    <w:name w:val="章标题"/>
    <w:next w:val="1"/>
    <w:qFormat/>
    <w:uiPriority w:val="0"/>
    <w:pPr>
      <w:numPr>
        <w:ilvl w:val="0"/>
        <w:numId w:val="1"/>
      </w:numPr>
      <w:spacing w:before="156" w:after="156" w:line="460" w:lineRule="exact"/>
      <w:ind w:left="0"/>
      <w:jc w:val="both"/>
      <w:outlineLvl w:val="0"/>
    </w:pPr>
    <w:rPr>
      <w:rFonts w:ascii="黑体" w:hAnsi="Times New Roman" w:eastAsia="黑体" w:cs="Times New Roman"/>
      <w:b/>
      <w:sz w:val="28"/>
      <w:lang w:val="en-US" w:eastAsia="zh-CN" w:bidi="ar-SA"/>
    </w:rPr>
  </w:style>
  <w:style w:type="paragraph" w:customStyle="1" w:styleId="297">
    <w:name w:val="font7"/>
    <w:basedOn w:val="1"/>
    <w:qFormat/>
    <w:uiPriority w:val="0"/>
    <w:pPr>
      <w:widowControl/>
      <w:spacing w:before="100" w:beforeAutospacing="1" w:after="100" w:afterAutospacing="1"/>
      <w:jc w:val="left"/>
    </w:pPr>
    <w:rPr>
      <w:rFonts w:eastAsia="Arial Unicode MS"/>
      <w:b/>
      <w:bCs/>
      <w:color w:val="000000"/>
      <w:sz w:val="20"/>
      <w:szCs w:val="20"/>
    </w:rPr>
  </w:style>
  <w:style w:type="paragraph" w:customStyle="1" w:styleId="298">
    <w:name w:val="字元 字元"/>
    <w:basedOn w:val="1"/>
    <w:qFormat/>
    <w:uiPriority w:val="0"/>
    <w:rPr>
      <w:rFonts w:ascii="Tahoma" w:hAnsi="Tahoma"/>
      <w:sz w:val="24"/>
      <w:szCs w:val="20"/>
    </w:rPr>
  </w:style>
  <w:style w:type="paragraph" w:customStyle="1" w:styleId="299">
    <w:name w:val="Char3 Char Char Char"/>
    <w:basedOn w:val="1"/>
    <w:qFormat/>
    <w:uiPriority w:val="0"/>
    <w:rPr>
      <w:rFonts w:ascii="Tahoma" w:hAnsi="Tahoma"/>
      <w:sz w:val="24"/>
      <w:szCs w:val="20"/>
    </w:rPr>
  </w:style>
  <w:style w:type="paragraph" w:customStyle="1" w:styleId="300">
    <w:name w:val="font6"/>
    <w:basedOn w:val="1"/>
    <w:qFormat/>
    <w:uiPriority w:val="0"/>
    <w:pPr>
      <w:widowControl/>
      <w:spacing w:before="100" w:beforeAutospacing="1" w:after="100" w:afterAutospacing="1"/>
      <w:jc w:val="left"/>
    </w:pPr>
    <w:rPr>
      <w:rFonts w:ascii="宋体" w:hAnsi="宋体" w:cs="宋体"/>
      <w:sz w:val="20"/>
      <w:szCs w:val="20"/>
    </w:rPr>
  </w:style>
  <w:style w:type="paragraph" w:customStyle="1" w:styleId="301">
    <w:name w:val="项目编号2"/>
    <w:basedOn w:val="302"/>
    <w:qFormat/>
    <w:uiPriority w:val="0"/>
    <w:pPr>
      <w:numPr>
        <w:numId w:val="2"/>
      </w:numPr>
    </w:pPr>
  </w:style>
  <w:style w:type="paragraph" w:customStyle="1" w:styleId="302">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303">
    <w:name w:val="图中文字"/>
    <w:basedOn w:val="1"/>
    <w:qFormat/>
    <w:uiPriority w:val="0"/>
    <w:pPr>
      <w:spacing w:line="0" w:lineRule="atLeast"/>
      <w:jc w:val="center"/>
    </w:pPr>
    <w:rPr>
      <w:sz w:val="24"/>
      <w:szCs w:val="20"/>
    </w:rPr>
  </w:style>
  <w:style w:type="paragraph" w:customStyle="1" w:styleId="304">
    <w:name w:val="xl46"/>
    <w:basedOn w:val="1"/>
    <w:qFormat/>
    <w:uiPriority w:val="0"/>
    <w:pPr>
      <w:widowControl/>
      <w:pBdr>
        <w:top w:val="single" w:color="000000" w:sz="4" w:space="0"/>
        <w:bottom w:val="single" w:color="000000"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305">
    <w:name w:val="xl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306">
    <w:name w:val="Char2"/>
    <w:basedOn w:val="1"/>
    <w:qFormat/>
    <w:uiPriority w:val="0"/>
    <w:rPr>
      <w:rFonts w:ascii="Tahoma" w:hAnsi="Tahoma"/>
      <w:sz w:val="24"/>
      <w:szCs w:val="20"/>
    </w:rPr>
  </w:style>
  <w:style w:type="paragraph" w:customStyle="1" w:styleId="307">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308">
    <w:name w:val="xl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309">
    <w:name w:val="xl5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Arial Unicode MS" w:hAnsi="Arial Unicode MS" w:eastAsia="Arial Unicode MS" w:cs="Arial Unicode MS"/>
      <w:b/>
      <w:bCs/>
      <w:color w:val="000000"/>
      <w:sz w:val="16"/>
      <w:szCs w:val="16"/>
    </w:rPr>
  </w:style>
  <w:style w:type="paragraph" w:customStyle="1" w:styleId="310">
    <w:name w:val="xl43"/>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311">
    <w:name w:val="background1"/>
    <w:basedOn w:val="1"/>
    <w:qFormat/>
    <w:uiPriority w:val="0"/>
    <w:pPr>
      <w:widowControl/>
      <w:spacing w:before="100" w:beforeAutospacing="1" w:after="100" w:afterAutospacing="1"/>
      <w:jc w:val="left"/>
    </w:pPr>
    <w:rPr>
      <w:rFonts w:ascii="宋体" w:hAnsi="宋体" w:cs="宋体"/>
      <w:sz w:val="24"/>
    </w:rPr>
  </w:style>
  <w:style w:type="paragraph" w:customStyle="1" w:styleId="312">
    <w:name w:val="Char Char Char Char Char Char Char"/>
    <w:basedOn w:val="1"/>
    <w:qFormat/>
    <w:uiPriority w:val="0"/>
    <w:pPr>
      <w:spacing w:line="360" w:lineRule="auto"/>
      <w:ind w:firstLine="200"/>
    </w:pPr>
    <w:rPr>
      <w:rFonts w:eastAsia="仿宋_GB2312"/>
      <w:sz w:val="24"/>
    </w:rPr>
  </w:style>
  <w:style w:type="paragraph" w:customStyle="1" w:styleId="313">
    <w:name w:val="xl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color w:val="000000"/>
      <w:sz w:val="16"/>
      <w:szCs w:val="16"/>
    </w:rPr>
  </w:style>
  <w:style w:type="paragraph" w:customStyle="1" w:styleId="314">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315">
    <w:name w:val="正文 + 宋体"/>
    <w:basedOn w:val="1"/>
    <w:qFormat/>
    <w:uiPriority w:val="0"/>
    <w:pPr>
      <w:widowControl/>
      <w:ind w:left="360" w:hanging="360"/>
      <w:jc w:val="left"/>
    </w:pPr>
    <w:rPr>
      <w:rFonts w:ascii="宋体" w:hAnsi="宋体" w:cs="宋体"/>
      <w:b/>
      <w:bCs/>
      <w:color w:val="000000"/>
      <w:sz w:val="18"/>
      <w:szCs w:val="18"/>
    </w:rPr>
  </w:style>
  <w:style w:type="paragraph" w:customStyle="1" w:styleId="316">
    <w:name w:val="正文列项_数字"/>
    <w:basedOn w:val="1"/>
    <w:qFormat/>
    <w:uiPriority w:val="0"/>
    <w:pPr>
      <w:numPr>
        <w:ilvl w:val="7"/>
        <w:numId w:val="1"/>
      </w:numPr>
      <w:tabs>
        <w:tab w:val="clear" w:pos="860"/>
      </w:tabs>
      <w:spacing w:line="460" w:lineRule="exact"/>
      <w:ind w:left="680" w:hanging="150"/>
      <w:outlineLvl w:val="7"/>
    </w:pPr>
    <w:rPr>
      <w:rFonts w:ascii="宋体"/>
      <w:sz w:val="28"/>
      <w:szCs w:val="20"/>
    </w:rPr>
  </w:style>
  <w:style w:type="paragraph" w:customStyle="1" w:styleId="317">
    <w:name w:val="xl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318">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319">
    <w:name w:val="xl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Arial Unicode MS" w:hAnsi="Arial Unicode MS" w:eastAsia="Arial Unicode MS" w:cs="Arial Unicode MS"/>
      <w:color w:val="000000"/>
      <w:sz w:val="20"/>
      <w:szCs w:val="20"/>
    </w:rPr>
  </w:style>
  <w:style w:type="paragraph" w:customStyle="1" w:styleId="320">
    <w:name w:val="font8"/>
    <w:basedOn w:val="1"/>
    <w:qFormat/>
    <w:uiPriority w:val="0"/>
    <w:pPr>
      <w:widowControl/>
      <w:spacing w:before="100" w:beforeAutospacing="1" w:after="100" w:afterAutospacing="1"/>
      <w:jc w:val="left"/>
    </w:pPr>
    <w:rPr>
      <w:sz w:val="36"/>
      <w:szCs w:val="36"/>
    </w:rPr>
  </w:style>
  <w:style w:type="paragraph" w:customStyle="1" w:styleId="321">
    <w:name w:val="Char"/>
    <w:basedOn w:val="1"/>
    <w:qFormat/>
    <w:uiPriority w:val="0"/>
    <w:pPr>
      <w:tabs>
        <w:tab w:val="left" w:pos="360"/>
      </w:tabs>
    </w:pPr>
    <w:rPr>
      <w:sz w:val="24"/>
    </w:rPr>
  </w:style>
  <w:style w:type="paragraph" w:customStyle="1" w:styleId="322">
    <w:name w:val="Char Char Char Char Char Char Char Char Char Char Char Char Char Char Char Char"/>
    <w:basedOn w:val="1"/>
    <w:qFormat/>
    <w:uiPriority w:val="0"/>
    <w:pPr>
      <w:widowControl/>
      <w:spacing w:after="160" w:line="240" w:lineRule="exact"/>
      <w:jc w:val="center"/>
    </w:pPr>
    <w:rPr>
      <w:rFonts w:ascii="宋体" w:hAnsi="宋体"/>
      <w:b/>
      <w:sz w:val="30"/>
      <w:szCs w:val="30"/>
      <w:lang w:eastAsia="en-US"/>
    </w:rPr>
  </w:style>
  <w:style w:type="paragraph" w:customStyle="1" w:styleId="323">
    <w:name w:val="xl4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324">
    <w:name w:val="Char Char1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25">
    <w:name w:val="Char Char1"/>
    <w:basedOn w:val="220"/>
    <w:qFormat/>
    <w:uiPriority w:val="0"/>
    <w:rPr>
      <w:rFonts w:ascii="Tahoma" w:hAnsi="Tahoma"/>
      <w:sz w:val="24"/>
    </w:rPr>
  </w:style>
  <w:style w:type="paragraph" w:customStyle="1" w:styleId="326">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eastAsia="Arial Unicode MS"/>
      <w:color w:val="000000"/>
      <w:sz w:val="22"/>
      <w:szCs w:val="22"/>
    </w:rPr>
  </w:style>
  <w:style w:type="paragraph" w:customStyle="1" w:styleId="327">
    <w:name w:val="xl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color w:val="000000"/>
      <w:sz w:val="20"/>
      <w:szCs w:val="20"/>
    </w:rPr>
  </w:style>
  <w:style w:type="paragraph" w:customStyle="1" w:styleId="328">
    <w:name w:val="xl41"/>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329">
    <w:name w:val="样式 宋体 五号 行距: 单倍行距"/>
    <w:basedOn w:val="1"/>
    <w:qFormat/>
    <w:uiPriority w:val="0"/>
    <w:pPr>
      <w:jc w:val="left"/>
    </w:pPr>
    <w:rPr>
      <w:rFonts w:ascii="宋体" w:hAnsi="宋体"/>
      <w:szCs w:val="20"/>
    </w:rPr>
  </w:style>
  <w:style w:type="paragraph" w:customStyle="1" w:styleId="330">
    <w:name w:val="Char1 Char Char Char1"/>
    <w:basedOn w:val="1"/>
    <w:qFormat/>
    <w:uiPriority w:val="0"/>
    <w:rPr>
      <w:rFonts w:ascii="Tahoma" w:hAnsi="Tahoma" w:cs="仿宋_GB2312"/>
      <w:sz w:val="24"/>
      <w:szCs w:val="28"/>
    </w:rPr>
  </w:style>
  <w:style w:type="paragraph" w:customStyle="1" w:styleId="331">
    <w:name w:val="四级条标题"/>
    <w:basedOn w:val="332"/>
    <w:next w:val="1"/>
    <w:qFormat/>
    <w:uiPriority w:val="0"/>
    <w:pPr>
      <w:numPr>
        <w:ilvl w:val="4"/>
      </w:numPr>
      <w:tabs>
        <w:tab w:val="left" w:pos="360"/>
        <w:tab w:val="left" w:pos="840"/>
      </w:tabs>
      <w:ind w:left="0" w:hanging="840"/>
      <w:outlineLvl w:val="4"/>
    </w:pPr>
  </w:style>
  <w:style w:type="paragraph" w:customStyle="1" w:styleId="332">
    <w:name w:val="三级条标题"/>
    <w:basedOn w:val="294"/>
    <w:next w:val="1"/>
    <w:qFormat/>
    <w:uiPriority w:val="0"/>
    <w:pPr>
      <w:numPr>
        <w:ilvl w:val="3"/>
        <w:numId w:val="1"/>
      </w:numPr>
      <w:ind w:left="0" w:hanging="840"/>
      <w:outlineLvl w:val="3"/>
    </w:pPr>
  </w:style>
  <w:style w:type="paragraph" w:customStyle="1" w:styleId="333">
    <w:name w:val="??"/>
    <w:qFormat/>
    <w:uiPriority w:val="0"/>
    <w:pPr>
      <w:widowControl w:val="0"/>
      <w:jc w:val="both"/>
    </w:pPr>
    <w:rPr>
      <w:rFonts w:ascii="Times New Roman" w:hAnsi="Times New Roman" w:eastAsia="宋体" w:cs="Times New Roman"/>
      <w:sz w:val="21"/>
      <w:lang w:val="en-US" w:eastAsia="en-US" w:bidi="ar-SA"/>
    </w:rPr>
  </w:style>
  <w:style w:type="paragraph" w:customStyle="1" w:styleId="334">
    <w:name w:val="样式 标题 2 + 宋体 五号 行距: 单倍行距"/>
    <w:basedOn w:val="197"/>
    <w:qFormat/>
    <w:uiPriority w:val="0"/>
    <w:pPr>
      <w:numPr>
        <w:ilvl w:val="1"/>
        <w:numId w:val="4"/>
      </w:numPr>
      <w:spacing w:before="260" w:after="260" w:line="240" w:lineRule="auto"/>
      <w:jc w:val="left"/>
    </w:pPr>
    <w:rPr>
      <w:rFonts w:ascii="宋体" w:hAnsi="宋体" w:eastAsia="宋体"/>
      <w:bCs/>
      <w:sz w:val="21"/>
    </w:rPr>
  </w:style>
  <w:style w:type="paragraph" w:customStyle="1" w:styleId="335">
    <w:name w:val="List Paragraph1"/>
    <w:basedOn w:val="1"/>
    <w:qFormat/>
    <w:uiPriority w:val="0"/>
    <w:pPr>
      <w:ind w:firstLine="420"/>
    </w:pPr>
    <w:rPr>
      <w:rFonts w:ascii="Calibri" w:hAnsi="Calibri"/>
      <w:szCs w:val="22"/>
    </w:rPr>
  </w:style>
  <w:style w:type="paragraph" w:customStyle="1" w:styleId="336">
    <w:name w:val="项目符号1"/>
    <w:basedOn w:val="337"/>
    <w:qFormat/>
    <w:uiPriority w:val="0"/>
    <w:pPr>
      <w:ind w:left="-25" w:firstLine="0"/>
    </w:pPr>
  </w:style>
  <w:style w:type="paragraph" w:customStyle="1" w:styleId="337">
    <w:name w:val="正文文本样式"/>
    <w:basedOn w:val="1"/>
    <w:qFormat/>
    <w:uiPriority w:val="0"/>
    <w:pPr>
      <w:spacing w:line="360" w:lineRule="auto"/>
      <w:ind w:firstLine="482"/>
    </w:pPr>
    <w:rPr>
      <w:rFonts w:cs="宋体"/>
      <w:sz w:val="24"/>
      <w:szCs w:val="20"/>
    </w:rPr>
  </w:style>
  <w:style w:type="paragraph" w:customStyle="1" w:styleId="338">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eastAsia="Arial Unicode MS"/>
      <w:color w:val="000000"/>
      <w:sz w:val="20"/>
      <w:szCs w:val="20"/>
    </w:rPr>
  </w:style>
  <w:style w:type="paragraph" w:customStyle="1" w:styleId="339">
    <w:name w:val="font5"/>
    <w:basedOn w:val="1"/>
    <w:qFormat/>
    <w:uiPriority w:val="0"/>
    <w:pPr>
      <w:widowControl/>
      <w:spacing w:before="100" w:beforeAutospacing="1" w:after="100" w:afterAutospacing="1"/>
      <w:jc w:val="left"/>
    </w:pPr>
    <w:rPr>
      <w:rFonts w:ascii="宋体" w:hAnsi="宋体" w:cs="宋体"/>
      <w:sz w:val="18"/>
      <w:szCs w:val="18"/>
    </w:rPr>
  </w:style>
  <w:style w:type="paragraph" w:customStyle="1" w:styleId="340">
    <w:name w:val="五级条标题"/>
    <w:basedOn w:val="331"/>
    <w:next w:val="1"/>
    <w:qFormat/>
    <w:uiPriority w:val="0"/>
    <w:pPr>
      <w:numPr>
        <w:ilvl w:val="5"/>
      </w:numPr>
      <w:ind w:left="0" w:hanging="840"/>
      <w:outlineLvl w:val="5"/>
    </w:pPr>
  </w:style>
  <w:style w:type="paragraph" w:customStyle="1" w:styleId="341">
    <w:name w:val="xl4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color w:val="000000"/>
      <w:sz w:val="22"/>
      <w:szCs w:val="22"/>
    </w:rPr>
  </w:style>
  <w:style w:type="paragraph" w:customStyle="1" w:styleId="342">
    <w:name w:val="文档正文"/>
    <w:basedOn w:val="1"/>
    <w:qFormat/>
    <w:uiPriority w:val="0"/>
    <w:pPr>
      <w:spacing w:before="120" w:after="120" w:line="180" w:lineRule="auto"/>
    </w:pPr>
    <w:rPr>
      <w:rFonts w:ascii="Arial" w:hAnsi="Arial"/>
      <w:szCs w:val="20"/>
    </w:rPr>
  </w:style>
  <w:style w:type="paragraph" w:customStyle="1" w:styleId="343">
    <w:name w:val="xl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eastAsia="Arial Unicode MS"/>
      <w:color w:val="000000"/>
      <w:sz w:val="20"/>
      <w:szCs w:val="20"/>
    </w:rPr>
  </w:style>
  <w:style w:type="paragraph" w:customStyle="1" w:styleId="344">
    <w:name w:val="xl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eastAsia="Arial Unicode MS"/>
      <w:b/>
      <w:bCs/>
      <w:color w:val="000000"/>
      <w:sz w:val="20"/>
      <w:szCs w:val="20"/>
    </w:rPr>
  </w:style>
  <w:style w:type="paragraph" w:customStyle="1" w:styleId="345">
    <w:name w:val="Char Char Char1 Char"/>
    <w:basedOn w:val="1"/>
    <w:qFormat/>
    <w:uiPriority w:val="0"/>
    <w:rPr>
      <w:rFonts w:ascii="Tahoma" w:hAnsi="Tahoma"/>
      <w:sz w:val="24"/>
      <w:szCs w:val="20"/>
    </w:rPr>
  </w:style>
  <w:style w:type="paragraph" w:customStyle="1" w:styleId="346">
    <w:name w:val="xl44"/>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sz w:val="24"/>
    </w:rPr>
  </w:style>
  <w:style w:type="paragraph" w:customStyle="1" w:styleId="347">
    <w:name w:val="1名"/>
    <w:basedOn w:val="1"/>
    <w:qFormat/>
    <w:uiPriority w:val="0"/>
    <w:pPr>
      <w:numPr>
        <w:ilvl w:val="0"/>
        <w:numId w:val="5"/>
      </w:numPr>
      <w:spacing w:before="120"/>
    </w:pPr>
    <w:rPr>
      <w:rFonts w:ascii="宋体"/>
      <w:sz w:val="28"/>
      <w:szCs w:val="20"/>
    </w:rPr>
  </w:style>
  <w:style w:type="paragraph" w:customStyle="1" w:styleId="348">
    <w:name w:val="font9"/>
    <w:basedOn w:val="1"/>
    <w:qFormat/>
    <w:uiPriority w:val="0"/>
    <w:pPr>
      <w:widowControl/>
      <w:spacing w:before="100" w:beforeAutospacing="1" w:after="100" w:afterAutospacing="1"/>
      <w:jc w:val="left"/>
    </w:pPr>
    <w:rPr>
      <w:rFonts w:hint="eastAsia" w:ascii="宋体" w:hAnsi="宋体" w:cs="Arial Unicode MS"/>
      <w:color w:val="000000"/>
      <w:sz w:val="20"/>
      <w:szCs w:val="20"/>
    </w:rPr>
  </w:style>
  <w:style w:type="paragraph" w:customStyle="1" w:styleId="349">
    <w:name w:val="Char Char Char1 Char1"/>
    <w:basedOn w:val="1"/>
    <w:qFormat/>
    <w:uiPriority w:val="0"/>
    <w:rPr>
      <w:rFonts w:ascii="Tahoma" w:hAnsi="Tahoma"/>
      <w:sz w:val="24"/>
      <w:szCs w:val="20"/>
    </w:rPr>
  </w:style>
  <w:style w:type="paragraph" w:customStyle="1" w:styleId="350">
    <w:name w:val="Char Char Char Char Char Char Char Char Char Char"/>
    <w:basedOn w:val="1"/>
    <w:qFormat/>
    <w:uiPriority w:val="0"/>
  </w:style>
  <w:style w:type="paragraph" w:customStyle="1" w:styleId="351">
    <w:name w:val="Char Char1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352">
    <w:name w:val="Char1"/>
    <w:basedOn w:val="1"/>
    <w:qFormat/>
    <w:uiPriority w:val="0"/>
    <w:pPr>
      <w:tabs>
        <w:tab w:val="left" w:pos="360"/>
      </w:tabs>
    </w:pPr>
    <w:rPr>
      <w:sz w:val="24"/>
    </w:rPr>
  </w:style>
  <w:style w:type="paragraph" w:customStyle="1" w:styleId="353">
    <w:name w:val="正文列项_字母"/>
    <w:basedOn w:val="1"/>
    <w:qFormat/>
    <w:uiPriority w:val="0"/>
    <w:pPr>
      <w:numPr>
        <w:ilvl w:val="6"/>
        <w:numId w:val="1"/>
      </w:numPr>
      <w:tabs>
        <w:tab w:val="clear" w:pos="635"/>
      </w:tabs>
      <w:spacing w:line="460" w:lineRule="exact"/>
      <w:ind w:left="480" w:hanging="180"/>
      <w:outlineLvl w:val="6"/>
    </w:pPr>
    <w:rPr>
      <w:rFonts w:ascii="宋体"/>
      <w:sz w:val="28"/>
      <w:szCs w:val="20"/>
    </w:rPr>
  </w:style>
  <w:style w:type="paragraph" w:customStyle="1" w:styleId="354">
    <w:name w:val="xl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cs="Arial Unicode MS"/>
      <w:color w:val="000000"/>
      <w:sz w:val="20"/>
      <w:szCs w:val="20"/>
    </w:rPr>
  </w:style>
  <w:style w:type="paragraph" w:customStyle="1" w:styleId="355">
    <w:name w:val="xl4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356">
    <w:name w:val="默认段落字体 Para Char Char Char Char"/>
    <w:basedOn w:val="1"/>
    <w:qFormat/>
    <w:uiPriority w:val="0"/>
    <w:rPr>
      <w:rFonts w:ascii="Arial" w:hAnsi="Arial" w:cs="Arial"/>
      <w:szCs w:val="21"/>
    </w:rPr>
  </w:style>
  <w:style w:type="paragraph" w:customStyle="1" w:styleId="357">
    <w:name w:val="xl4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cs="Arial Unicode MS"/>
      <w:b/>
      <w:bCs/>
      <w:color w:val="000000"/>
      <w:sz w:val="22"/>
      <w:szCs w:val="22"/>
    </w:rPr>
  </w:style>
  <w:style w:type="paragraph" w:customStyle="1" w:styleId="358">
    <w:name w:val="xl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eastAsia="Arial Unicode MS"/>
      <w:color w:val="000000"/>
      <w:sz w:val="20"/>
      <w:szCs w:val="20"/>
    </w:rPr>
  </w:style>
  <w:style w:type="paragraph" w:customStyle="1" w:styleId="359">
    <w:name w:val="xl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cs="Arial Unicode MS"/>
      <w:b/>
      <w:bCs/>
      <w:color w:val="000000"/>
      <w:sz w:val="20"/>
      <w:szCs w:val="20"/>
    </w:rPr>
  </w:style>
  <w:style w:type="paragraph" w:customStyle="1" w:styleId="360">
    <w:name w:val="Char Char Char"/>
    <w:basedOn w:val="1"/>
    <w:qFormat/>
    <w:uiPriority w:val="0"/>
    <w:rPr>
      <w:rFonts w:ascii="Tahoma" w:hAnsi="Tahoma"/>
      <w:sz w:val="24"/>
      <w:szCs w:val="20"/>
    </w:rPr>
  </w:style>
  <w:style w:type="paragraph" w:customStyle="1" w:styleId="361">
    <w:name w:val="xl5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cs="Arial Unicode MS"/>
      <w:b/>
      <w:bCs/>
      <w:color w:val="000000"/>
      <w:sz w:val="32"/>
      <w:szCs w:val="32"/>
    </w:rPr>
  </w:style>
  <w:style w:type="paragraph" w:customStyle="1" w:styleId="362">
    <w:name w:val="缺省文本"/>
    <w:basedOn w:val="1"/>
    <w:qFormat/>
    <w:uiPriority w:val="0"/>
    <w:pPr>
      <w:jc w:val="left"/>
    </w:pPr>
    <w:rPr>
      <w:sz w:val="24"/>
    </w:rPr>
  </w:style>
  <w:style w:type="paragraph" w:customStyle="1" w:styleId="363">
    <w:name w:val="Char Char Char1"/>
    <w:basedOn w:val="1"/>
    <w:qFormat/>
    <w:uiPriority w:val="0"/>
    <w:rPr>
      <w:rFonts w:ascii="Tahoma" w:hAnsi="Tahoma"/>
      <w:sz w:val="24"/>
      <w:szCs w:val="20"/>
    </w:rPr>
  </w:style>
  <w:style w:type="paragraph" w:customStyle="1" w:styleId="364">
    <w:name w:val="Char Char Char Char Char Char Char1"/>
    <w:basedOn w:val="1"/>
    <w:qFormat/>
    <w:uiPriority w:val="0"/>
    <w:pPr>
      <w:spacing w:line="360" w:lineRule="auto"/>
      <w:ind w:firstLine="200"/>
    </w:pPr>
    <w:rPr>
      <w:rFonts w:eastAsia="仿宋_GB2312"/>
      <w:sz w:val="24"/>
    </w:rPr>
  </w:style>
  <w:style w:type="paragraph" w:customStyle="1" w:styleId="365">
    <w:name w:val="xl5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Arial Unicode MS" w:hAnsi="Arial Unicode MS" w:eastAsia="Arial Unicode MS" w:cs="Arial Unicode MS"/>
      <w:b/>
      <w:bCs/>
      <w:color w:val="000000"/>
      <w:sz w:val="20"/>
      <w:szCs w:val="20"/>
    </w:rPr>
  </w:style>
  <w:style w:type="paragraph" w:customStyle="1" w:styleId="366">
    <w:name w:val="样式2"/>
    <w:basedOn w:val="256"/>
    <w:qFormat/>
    <w:uiPriority w:val="0"/>
    <w:pPr>
      <w:spacing w:line="360" w:lineRule="auto"/>
      <w:jc w:val="center"/>
    </w:pPr>
    <w:rPr>
      <w:sz w:val="24"/>
    </w:rPr>
  </w:style>
  <w:style w:type="paragraph" w:customStyle="1" w:styleId="367">
    <w:name w:val="xl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cs="Arial Unicode MS"/>
      <w:b/>
      <w:bCs/>
      <w:color w:val="000000"/>
      <w:sz w:val="20"/>
      <w:szCs w:val="20"/>
    </w:rPr>
  </w:style>
  <w:style w:type="paragraph" w:customStyle="1" w:styleId="368">
    <w:name w:val="xl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0"/>
      <w:szCs w:val="20"/>
    </w:rPr>
  </w:style>
  <w:style w:type="paragraph" w:customStyle="1" w:styleId="369">
    <w:name w:val="正文 + 楷体_GB2312"/>
    <w:basedOn w:val="1"/>
    <w:qFormat/>
    <w:uiPriority w:val="0"/>
    <w:pPr>
      <w:widowControl/>
      <w:jc w:val="left"/>
    </w:pPr>
    <w:rPr>
      <w:rFonts w:ascii="楷体_GB2312" w:eastAsia="楷体_GB2312" w:cs="Arial"/>
      <w:sz w:val="24"/>
    </w:rPr>
  </w:style>
  <w:style w:type="paragraph" w:customStyle="1" w:styleId="370">
    <w:name w:val="xl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color w:val="FF6600"/>
      <w:sz w:val="20"/>
      <w:szCs w:val="20"/>
    </w:rPr>
  </w:style>
  <w:style w:type="paragraph" w:customStyle="1" w:styleId="371">
    <w:name w:val="1 Char Char Char Char"/>
    <w:basedOn w:val="1"/>
    <w:qFormat/>
    <w:uiPriority w:val="0"/>
    <w:rPr>
      <w:rFonts w:ascii="Tahoma" w:hAnsi="Tahoma"/>
      <w:sz w:val="24"/>
      <w:szCs w:val="20"/>
    </w:rPr>
  </w:style>
  <w:style w:type="paragraph" w:customStyle="1" w:styleId="372">
    <w:name w:val="列出段落1"/>
    <w:basedOn w:val="1"/>
    <w:qFormat/>
    <w:uiPriority w:val="0"/>
    <w:pPr>
      <w:ind w:firstLine="420"/>
    </w:pPr>
    <w:rPr>
      <w:rFonts w:ascii="Calibri" w:hAnsi="Calibri"/>
      <w:szCs w:val="22"/>
    </w:rPr>
  </w:style>
  <w:style w:type="paragraph" w:customStyle="1" w:styleId="373">
    <w:name w:val="default"/>
    <w:basedOn w:val="1"/>
    <w:qFormat/>
    <w:uiPriority w:val="0"/>
    <w:pPr>
      <w:widowControl/>
      <w:spacing w:before="100" w:beforeAutospacing="1" w:after="100" w:afterAutospacing="1"/>
      <w:jc w:val="left"/>
    </w:pPr>
    <w:rPr>
      <w:rFonts w:ascii="宋体" w:hAnsi="宋体" w:cs="宋体"/>
      <w:sz w:val="24"/>
    </w:rPr>
  </w:style>
  <w:style w:type="paragraph" w:customStyle="1" w:styleId="374">
    <w:name w:val="字元 字元1"/>
    <w:basedOn w:val="1"/>
    <w:qFormat/>
    <w:uiPriority w:val="0"/>
    <w:rPr>
      <w:rFonts w:ascii="Tahoma" w:hAnsi="Tahoma"/>
      <w:sz w:val="24"/>
      <w:szCs w:val="20"/>
    </w:rPr>
  </w:style>
  <w:style w:type="paragraph" w:customStyle="1" w:styleId="375">
    <w:name w:val="_Style 160"/>
    <w:qFormat/>
    <w:uiPriority w:val="0"/>
    <w:rPr>
      <w:rFonts w:ascii="Times New Roman" w:hAnsi="Times New Roman" w:eastAsia="宋体" w:cs="Times New Roman"/>
      <w:sz w:val="21"/>
      <w:szCs w:val="24"/>
      <w:lang w:val="en-US" w:eastAsia="zh-CN" w:bidi="ar-SA"/>
    </w:rPr>
  </w:style>
  <w:style w:type="paragraph" w:customStyle="1" w:styleId="376">
    <w:name w:val="项目编号3"/>
    <w:basedOn w:val="337"/>
    <w:qFormat/>
    <w:uiPriority w:val="0"/>
    <w:pPr>
      <w:numPr>
        <w:ilvl w:val="0"/>
        <w:numId w:val="6"/>
      </w:numPr>
    </w:pPr>
  </w:style>
  <w:style w:type="paragraph" w:customStyle="1" w:styleId="377">
    <w:name w:val="Char21"/>
    <w:basedOn w:val="1"/>
    <w:qFormat/>
    <w:uiPriority w:val="0"/>
    <w:rPr>
      <w:rFonts w:ascii="Tahoma" w:hAnsi="Tahoma"/>
      <w:sz w:val="24"/>
      <w:szCs w:val="20"/>
    </w:rPr>
  </w:style>
  <w:style w:type="paragraph" w:customStyle="1" w:styleId="378">
    <w:name w:val="表格文字"/>
    <w:basedOn w:val="228"/>
    <w:qFormat/>
    <w:uiPriority w:val="0"/>
    <w:pPr>
      <w:spacing w:before="20" w:after="20" w:line="240" w:lineRule="auto"/>
      <w:ind w:firstLine="0"/>
    </w:pPr>
    <w:rPr>
      <w:rFonts w:ascii="Century Gothic" w:hAnsi="Century Gothic"/>
      <w:sz w:val="20"/>
      <w:szCs w:val="20"/>
    </w:rPr>
  </w:style>
  <w:style w:type="paragraph" w:customStyle="1" w:styleId="379">
    <w:name w:val="Char Char Char Char Char Char Char Char Char Char1"/>
    <w:basedOn w:val="1"/>
    <w:qFormat/>
    <w:uiPriority w:val="0"/>
    <w:rPr>
      <w:rFonts w:ascii="宋体" w:hAnsi="宋体" w:cs="Courier New"/>
      <w:sz w:val="32"/>
      <w:szCs w:val="32"/>
    </w:rPr>
  </w:style>
  <w:style w:type="paragraph" w:customStyle="1" w:styleId="380">
    <w:name w:val="正文文本样式 加粗"/>
    <w:basedOn w:val="337"/>
    <w:qFormat/>
    <w:uiPriority w:val="0"/>
    <w:rPr>
      <w:b/>
    </w:rPr>
  </w:style>
  <w:style w:type="paragraph" w:customStyle="1" w:styleId="381">
    <w:name w:val="Char2 Char Char Char Char Char Char"/>
    <w:basedOn w:val="1"/>
    <w:qFormat/>
    <w:uiPriority w:val="0"/>
    <w:pPr>
      <w:widowControl/>
      <w:spacing w:line="400" w:lineRule="exact"/>
      <w:jc w:val="center"/>
    </w:pPr>
  </w:style>
  <w:style w:type="paragraph" w:customStyle="1" w:styleId="382">
    <w:name w:val="Char Char4"/>
    <w:basedOn w:val="1"/>
    <w:qFormat/>
    <w:uiPriority w:val="0"/>
    <w:pPr>
      <w:widowControl/>
      <w:spacing w:line="400" w:lineRule="exact"/>
      <w:jc w:val="center"/>
    </w:pPr>
  </w:style>
  <w:style w:type="paragraph" w:customStyle="1" w:styleId="383">
    <w:name w:val="Char3 Char Char Char1"/>
    <w:basedOn w:val="1"/>
    <w:qFormat/>
    <w:uiPriority w:val="0"/>
    <w:rPr>
      <w:rFonts w:ascii="Tahoma" w:hAnsi="Tahoma"/>
      <w:sz w:val="24"/>
      <w:szCs w:val="20"/>
    </w:rPr>
  </w:style>
  <w:style w:type="paragraph" w:customStyle="1" w:styleId="384">
    <w:name w:val="无间隔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385">
    <w:name w:val="22222222222222"/>
    <w:basedOn w:val="1"/>
    <w:qFormat/>
    <w:uiPriority w:val="0"/>
    <w:pPr>
      <w:widowControl/>
      <w:spacing w:line="360" w:lineRule="auto"/>
      <w:ind w:firstLine="480"/>
      <w:jc w:val="left"/>
    </w:pPr>
    <w:rPr>
      <w:color w:val="FF0000"/>
      <w:sz w:val="24"/>
      <w:szCs w:val="20"/>
    </w:rPr>
  </w:style>
  <w:style w:type="character" w:customStyle="1" w:styleId="386">
    <w:name w:val="中等深浅网格 1 - 强调文字颜色 2 Char"/>
    <w:link w:val="387"/>
    <w:qFormat/>
    <w:uiPriority w:val="0"/>
    <w:rPr>
      <w:sz w:val="21"/>
      <w:szCs w:val="24"/>
      <w:lang w:val="zh-CN" w:eastAsia="zh-CN" w:bidi="ar-SA"/>
    </w:rPr>
  </w:style>
  <w:style w:type="paragraph" w:customStyle="1" w:styleId="387">
    <w:name w:val="1"/>
    <w:link w:val="386"/>
    <w:qFormat/>
    <w:uiPriority w:val="0"/>
    <w:rPr>
      <w:rFonts w:ascii="Times New Roman" w:hAnsi="Times New Roman" w:eastAsia="宋体" w:cs="Times New Roman"/>
      <w:sz w:val="21"/>
      <w:szCs w:val="24"/>
      <w:lang w:val="zh-CN" w:eastAsia="zh-CN" w:bidi="ar-SA"/>
    </w:rPr>
  </w:style>
  <w:style w:type="paragraph" w:customStyle="1" w:styleId="388">
    <w:name w:val="图文"/>
    <w:basedOn w:val="1"/>
    <w:qFormat/>
    <w:uiPriority w:val="0"/>
    <w:pPr>
      <w:spacing w:after="50" w:line="360" w:lineRule="auto"/>
    </w:pPr>
    <w:rPr>
      <w:sz w:val="24"/>
    </w:rPr>
  </w:style>
  <w:style w:type="paragraph" w:customStyle="1" w:styleId="389">
    <w:name w:val="xl23"/>
    <w:basedOn w:val="1"/>
    <w:qFormat/>
    <w:uiPriority w:val="0"/>
    <w:pPr>
      <w:widowControl/>
      <w:spacing w:before="100" w:beforeAutospacing="1" w:after="100" w:afterAutospacing="1" w:line="360" w:lineRule="auto"/>
    </w:pPr>
    <w:rPr>
      <w:sz w:val="24"/>
      <w:szCs w:val="20"/>
    </w:rPr>
  </w:style>
  <w:style w:type="paragraph" w:customStyle="1" w:styleId="390">
    <w:name w:val="正文表格"/>
    <w:basedOn w:val="1"/>
    <w:link w:val="391"/>
    <w:qFormat/>
    <w:uiPriority w:val="0"/>
    <w:pPr>
      <w:jc w:val="left"/>
    </w:pPr>
    <w:rPr>
      <w:rFonts w:ascii="宋体" w:hAnsi="宋体"/>
      <w:color w:val="000000"/>
      <w:szCs w:val="21"/>
    </w:rPr>
  </w:style>
  <w:style w:type="character" w:customStyle="1" w:styleId="391">
    <w:name w:val="正文表格 Char"/>
    <w:link w:val="390"/>
    <w:qFormat/>
    <w:uiPriority w:val="0"/>
    <w:rPr>
      <w:rFonts w:ascii="宋体" w:hAnsi="宋体"/>
      <w:color w:val="000000"/>
      <w:sz w:val="21"/>
      <w:szCs w:val="21"/>
    </w:rPr>
  </w:style>
  <w:style w:type="paragraph" w:customStyle="1" w:styleId="392">
    <w:name w:val="正文重点"/>
    <w:basedOn w:val="1"/>
    <w:link w:val="393"/>
    <w:qFormat/>
    <w:uiPriority w:val="0"/>
    <w:pPr>
      <w:spacing w:line="360" w:lineRule="auto"/>
      <w:ind w:firstLine="482"/>
      <w:jc w:val="left"/>
    </w:pPr>
    <w:rPr>
      <w:b/>
      <w:sz w:val="24"/>
      <w:szCs w:val="20"/>
    </w:rPr>
  </w:style>
  <w:style w:type="character" w:customStyle="1" w:styleId="393">
    <w:name w:val="正文重点 Char"/>
    <w:link w:val="392"/>
    <w:qFormat/>
    <w:uiPriority w:val="0"/>
    <w:rPr>
      <w:b/>
      <w:sz w:val="24"/>
    </w:rPr>
  </w:style>
  <w:style w:type="paragraph" w:customStyle="1" w:styleId="394">
    <w:name w:val="标题1-附件"/>
    <w:basedOn w:val="196"/>
    <w:qFormat/>
    <w:uiPriority w:val="0"/>
    <w:pPr>
      <w:jc w:val="left"/>
    </w:pPr>
    <w:rPr>
      <w:sz w:val="24"/>
      <w:szCs w:val="24"/>
    </w:rPr>
  </w:style>
  <w:style w:type="paragraph" w:customStyle="1" w:styleId="395">
    <w:name w:val="正文小标题"/>
    <w:basedOn w:val="1"/>
    <w:next w:val="198"/>
    <w:link w:val="396"/>
    <w:qFormat/>
    <w:uiPriority w:val="0"/>
    <w:pPr>
      <w:spacing w:before="312" w:after="312"/>
      <w:ind w:firstLine="482"/>
      <w:jc w:val="left"/>
    </w:pPr>
    <w:rPr>
      <w:rFonts w:ascii="宋体" w:hAnsi="宋体"/>
      <w:b/>
      <w:i/>
      <w:color w:val="FF0000"/>
      <w:sz w:val="24"/>
      <w:szCs w:val="20"/>
    </w:rPr>
  </w:style>
  <w:style w:type="character" w:customStyle="1" w:styleId="396">
    <w:name w:val="正文小标题 Char"/>
    <w:link w:val="395"/>
    <w:qFormat/>
    <w:uiPriority w:val="0"/>
    <w:rPr>
      <w:rFonts w:ascii="宋体" w:hAnsi="宋体"/>
      <w:b/>
      <w:i/>
      <w:color w:val="FF0000"/>
      <w:sz w:val="24"/>
    </w:rPr>
  </w:style>
  <w:style w:type="paragraph" w:customStyle="1" w:styleId="397">
    <w:name w:val="正文大标题"/>
    <w:basedOn w:val="395"/>
    <w:next w:val="198"/>
    <w:link w:val="398"/>
    <w:qFormat/>
    <w:uiPriority w:val="0"/>
    <w:pPr>
      <w:jc w:val="center"/>
    </w:pPr>
    <w:rPr>
      <w:i w:val="0"/>
      <w:color w:val="000000"/>
      <w:sz w:val="28"/>
      <w:szCs w:val="21"/>
    </w:rPr>
  </w:style>
  <w:style w:type="character" w:customStyle="1" w:styleId="398">
    <w:name w:val="正文大标题 Char"/>
    <w:link w:val="397"/>
    <w:qFormat/>
    <w:uiPriority w:val="0"/>
    <w:rPr>
      <w:rFonts w:ascii="宋体" w:hAnsi="宋体"/>
      <w:b/>
      <w:color w:val="000000"/>
      <w:sz w:val="28"/>
      <w:szCs w:val="21"/>
    </w:rPr>
  </w:style>
  <w:style w:type="paragraph" w:customStyle="1" w:styleId="399">
    <w:name w:val="注释"/>
    <w:basedOn w:val="1"/>
    <w:link w:val="400"/>
    <w:qFormat/>
    <w:uiPriority w:val="0"/>
    <w:pPr>
      <w:ind w:left="420" w:hanging="420"/>
      <w:jc w:val="left"/>
    </w:pPr>
    <w:rPr>
      <w:rFonts w:ascii="宋体" w:hAnsi="宋体"/>
      <w:szCs w:val="21"/>
    </w:rPr>
  </w:style>
  <w:style w:type="character" w:customStyle="1" w:styleId="400">
    <w:name w:val="注释 Char"/>
    <w:link w:val="399"/>
    <w:qFormat/>
    <w:uiPriority w:val="0"/>
    <w:rPr>
      <w:rFonts w:ascii="宋体" w:hAnsi="宋体"/>
      <w:sz w:val="21"/>
      <w:szCs w:val="21"/>
    </w:rPr>
  </w:style>
  <w:style w:type="paragraph" w:customStyle="1" w:styleId="401">
    <w:name w:val="正文须知-1级"/>
    <w:basedOn w:val="1"/>
    <w:next w:val="1"/>
    <w:qFormat/>
    <w:uiPriority w:val="0"/>
    <w:pPr>
      <w:numPr>
        <w:ilvl w:val="0"/>
        <w:numId w:val="7"/>
      </w:numPr>
      <w:spacing w:line="300" w:lineRule="auto"/>
    </w:pPr>
    <w:rPr>
      <w:rFonts w:ascii="宋体" w:hAnsi="Calibri"/>
      <w:sz w:val="24"/>
      <w:szCs w:val="21"/>
    </w:rPr>
  </w:style>
  <w:style w:type="paragraph" w:customStyle="1" w:styleId="402">
    <w:name w:val="正文须知-2级"/>
    <w:basedOn w:val="1"/>
    <w:qFormat/>
    <w:uiPriority w:val="0"/>
    <w:pPr>
      <w:numPr>
        <w:ilvl w:val="1"/>
        <w:numId w:val="7"/>
      </w:numPr>
      <w:spacing w:line="300" w:lineRule="auto"/>
    </w:pPr>
    <w:rPr>
      <w:rFonts w:ascii="宋体" w:hAnsi="Calibri"/>
      <w:sz w:val="24"/>
      <w:szCs w:val="21"/>
    </w:rPr>
  </w:style>
  <w:style w:type="paragraph" w:customStyle="1" w:styleId="403">
    <w:name w:val="正文须知-3级"/>
    <w:basedOn w:val="1"/>
    <w:qFormat/>
    <w:uiPriority w:val="0"/>
    <w:pPr>
      <w:numPr>
        <w:ilvl w:val="2"/>
        <w:numId w:val="7"/>
      </w:numPr>
      <w:spacing w:line="300" w:lineRule="auto"/>
      <w:ind w:hanging="355"/>
    </w:pPr>
    <w:rPr>
      <w:rFonts w:ascii="宋体" w:hAnsi="Calibri"/>
      <w:sz w:val="24"/>
      <w:szCs w:val="21"/>
    </w:rPr>
  </w:style>
  <w:style w:type="character" w:customStyle="1" w:styleId="404">
    <w:name w:val="纯文本 字符"/>
    <w:qFormat/>
    <w:uiPriority w:val="0"/>
    <w:rPr>
      <w:rFonts w:ascii="宋体" w:hAnsi="Courier New" w:eastAsia="宋体" w:cs="Times New Roman"/>
      <w:sz w:val="21"/>
      <w:szCs w:val="21"/>
      <w:lang w:val="en-US" w:eastAsia="zh-CN" w:bidi="ar-SA"/>
    </w:rPr>
  </w:style>
  <w:style w:type="paragraph" w:customStyle="1" w:styleId="405">
    <w:name w:val="表格1"/>
    <w:basedOn w:val="1"/>
    <w:qFormat/>
    <w:uiPriority w:val="0"/>
    <w:pPr>
      <w:ind w:firstLine="480"/>
      <w:jc w:val="center"/>
    </w:pPr>
    <w:rPr>
      <w:sz w:val="24"/>
      <w:szCs w:val="20"/>
    </w:rPr>
  </w:style>
  <w:style w:type="character" w:customStyle="1" w:styleId="406">
    <w:name w:val="纯文本 字符1"/>
    <w:qFormat/>
    <w:uiPriority w:val="0"/>
    <w:rPr>
      <w:rFonts w:ascii="宋体" w:hAnsi="Courier New"/>
    </w:rPr>
  </w:style>
  <w:style w:type="character" w:customStyle="1" w:styleId="407">
    <w:name w:val="bjh-p"/>
    <w:qFormat/>
    <w:uiPriority w:val="0"/>
  </w:style>
  <w:style w:type="paragraph" w:customStyle="1" w:styleId="408">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409">
    <w:name w:val="正文格式 Char"/>
    <w:link w:val="410"/>
    <w:qFormat/>
    <w:uiPriority w:val="0"/>
    <w:rPr>
      <w:rFonts w:ascii="宋体" w:hAnsi="宋体"/>
      <w:sz w:val="24"/>
      <w:szCs w:val="24"/>
      <w:lang w:val="en-GB"/>
    </w:rPr>
  </w:style>
  <w:style w:type="paragraph" w:customStyle="1" w:styleId="410">
    <w:name w:val="正文格式"/>
    <w:basedOn w:val="1"/>
    <w:link w:val="409"/>
    <w:qFormat/>
    <w:uiPriority w:val="0"/>
    <w:pPr>
      <w:spacing w:line="360" w:lineRule="auto"/>
      <w:ind w:firstLine="480"/>
    </w:pPr>
    <w:rPr>
      <w:rFonts w:ascii="宋体" w:hAnsi="宋体"/>
      <w:sz w:val="24"/>
      <w:lang w:val="en-GB"/>
    </w:rPr>
  </w:style>
  <w:style w:type="character" w:customStyle="1" w:styleId="411">
    <w:name w:val="标题 3 Char"/>
    <w:qFormat/>
    <w:uiPriority w:val="0"/>
    <w:rPr>
      <w:rFonts w:ascii="宋体" w:eastAsia="宋体"/>
      <w:b/>
      <w:sz w:val="24"/>
      <w:u w:val="single"/>
      <w:lang w:val="en-US" w:eastAsia="zh-CN" w:bidi="ar-SA"/>
    </w:rPr>
  </w:style>
  <w:style w:type="character" w:customStyle="1" w:styleId="412">
    <w:name w:val="正文缩进 Char"/>
    <w:qFormat/>
    <w:uiPriority w:val="0"/>
    <w:rPr>
      <w:rFonts w:ascii="宋体" w:eastAsia="宋体"/>
      <w:sz w:val="24"/>
      <w:szCs w:val="24"/>
      <w:lang w:val="en-US" w:eastAsia="zh-CN" w:bidi="ar-SA"/>
    </w:rPr>
  </w:style>
  <w:style w:type="character" w:customStyle="1" w:styleId="413">
    <w:name w:val="Char Char111"/>
    <w:qFormat/>
    <w:uiPriority w:val="0"/>
    <w:rPr>
      <w:rFonts w:ascii="宋体" w:eastAsia="宋体"/>
      <w:b/>
      <w:sz w:val="24"/>
      <w:u w:val="single"/>
      <w:lang w:val="en-US" w:eastAsia="zh-CN" w:bidi="ar-SA"/>
    </w:rPr>
  </w:style>
  <w:style w:type="character" w:customStyle="1" w:styleId="414">
    <w:name w:val="正文文本缩进 Char"/>
    <w:qFormat/>
    <w:uiPriority w:val="0"/>
    <w:rPr>
      <w:rFonts w:eastAsia="宋体"/>
      <w:sz w:val="24"/>
      <w:szCs w:val="24"/>
      <w:lang w:val="en-US" w:eastAsia="zh-CN" w:bidi="ar-SA"/>
    </w:rPr>
  </w:style>
  <w:style w:type="character" w:customStyle="1" w:styleId="415">
    <w:name w:val="列出段落 Char"/>
    <w:qFormat/>
    <w:uiPriority w:val="0"/>
    <w:rPr>
      <w:rFonts w:ascii="Calibri" w:hAnsi="Calibri" w:eastAsia="宋体"/>
      <w:sz w:val="21"/>
      <w:szCs w:val="22"/>
      <w:lang w:val="en-US" w:eastAsia="zh-CN" w:bidi="ar-SA"/>
    </w:rPr>
  </w:style>
  <w:style w:type="character" w:customStyle="1" w:styleId="416">
    <w:name w:val="页眉 Char"/>
    <w:qFormat/>
    <w:uiPriority w:val="0"/>
    <w:rPr>
      <w:rFonts w:eastAsia="宋体"/>
      <w:sz w:val="18"/>
      <w:szCs w:val="18"/>
      <w:lang w:val="en-US" w:eastAsia="zh-CN" w:bidi="ar-SA"/>
    </w:rPr>
  </w:style>
  <w:style w:type="character" w:customStyle="1" w:styleId="417">
    <w:name w:val="标题 2 Char"/>
    <w:qFormat/>
    <w:uiPriority w:val="0"/>
    <w:rPr>
      <w:rFonts w:ascii="Arial" w:hAnsi="Arial" w:eastAsia="黑体"/>
      <w:b/>
      <w:sz w:val="30"/>
      <w:lang w:val="en-US" w:eastAsia="zh-CN" w:bidi="ar-SA"/>
    </w:rPr>
  </w:style>
  <w:style w:type="paragraph" w:customStyle="1" w:styleId="418">
    <w:name w:val="字元 字元2"/>
    <w:basedOn w:val="1"/>
    <w:qFormat/>
    <w:uiPriority w:val="0"/>
    <w:rPr>
      <w:rFonts w:ascii="Tahoma" w:hAnsi="Tahoma"/>
      <w:sz w:val="24"/>
      <w:szCs w:val="20"/>
    </w:rPr>
  </w:style>
  <w:style w:type="paragraph" w:customStyle="1" w:styleId="419">
    <w:name w:val="Char3 Char Char Char2"/>
    <w:basedOn w:val="1"/>
    <w:qFormat/>
    <w:uiPriority w:val="0"/>
    <w:rPr>
      <w:rFonts w:ascii="Tahoma" w:hAnsi="Tahoma"/>
      <w:sz w:val="24"/>
      <w:szCs w:val="20"/>
    </w:rPr>
  </w:style>
  <w:style w:type="paragraph" w:customStyle="1" w:styleId="420">
    <w:name w:val="正文文本缩进2"/>
    <w:basedOn w:val="1"/>
    <w:qFormat/>
    <w:uiPriority w:val="0"/>
    <w:pPr>
      <w:spacing w:line="480" w:lineRule="exact"/>
      <w:ind w:firstLine="480"/>
    </w:pPr>
    <w:rPr>
      <w:rFonts w:ascii="宋体" w:hAnsi="宋体"/>
      <w:sz w:val="24"/>
      <w:lang w:val="zh-CN"/>
    </w:rPr>
  </w:style>
  <w:style w:type="paragraph" w:customStyle="1" w:styleId="421">
    <w:name w:val="Char3"/>
    <w:basedOn w:val="1"/>
    <w:qFormat/>
    <w:uiPriority w:val="0"/>
    <w:pPr>
      <w:tabs>
        <w:tab w:val="left" w:pos="360"/>
      </w:tabs>
    </w:pPr>
    <w:rPr>
      <w:sz w:val="24"/>
    </w:rPr>
  </w:style>
  <w:style w:type="paragraph" w:customStyle="1" w:styleId="422">
    <w:name w:val="Char Char Char Char Char Char Char Char Char Char Char Char Char Char Char Char1"/>
    <w:basedOn w:val="1"/>
    <w:qFormat/>
    <w:uiPriority w:val="0"/>
    <w:pPr>
      <w:widowControl/>
      <w:spacing w:after="160" w:line="240" w:lineRule="exact"/>
      <w:jc w:val="center"/>
    </w:pPr>
    <w:rPr>
      <w:rFonts w:ascii="宋体" w:hAnsi="宋体"/>
      <w:b/>
      <w:sz w:val="30"/>
      <w:szCs w:val="30"/>
      <w:lang w:eastAsia="en-US"/>
    </w:rPr>
  </w:style>
  <w:style w:type="paragraph" w:customStyle="1" w:styleId="423">
    <w:name w:val="Char Char1 Char Char Char Char Char 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424">
    <w:name w:val="列出段落2"/>
    <w:basedOn w:val="1"/>
    <w:qFormat/>
    <w:uiPriority w:val="0"/>
    <w:pPr>
      <w:ind w:firstLine="420"/>
    </w:pPr>
    <w:rPr>
      <w:rFonts w:ascii="Calibri" w:hAnsi="Calibri"/>
      <w:szCs w:val="22"/>
    </w:rPr>
  </w:style>
  <w:style w:type="paragraph" w:customStyle="1" w:styleId="425">
    <w:name w:val="Char Char Char1 Char2"/>
    <w:basedOn w:val="1"/>
    <w:qFormat/>
    <w:uiPriority w:val="0"/>
    <w:rPr>
      <w:rFonts w:ascii="Tahoma" w:hAnsi="Tahoma"/>
      <w:sz w:val="24"/>
      <w:szCs w:val="20"/>
    </w:rPr>
  </w:style>
  <w:style w:type="paragraph" w:customStyle="1" w:styleId="426">
    <w:name w:val="Char Char Char2"/>
    <w:basedOn w:val="1"/>
    <w:qFormat/>
    <w:uiPriority w:val="0"/>
    <w:rPr>
      <w:rFonts w:ascii="Tahoma" w:hAnsi="Tahoma"/>
      <w:sz w:val="24"/>
      <w:szCs w:val="20"/>
    </w:rPr>
  </w:style>
  <w:style w:type="paragraph" w:customStyle="1" w:styleId="427">
    <w:name w:val="Char Char Char Char Char Char Char2"/>
    <w:basedOn w:val="1"/>
    <w:qFormat/>
    <w:uiPriority w:val="0"/>
    <w:pPr>
      <w:spacing w:line="360" w:lineRule="auto"/>
      <w:ind w:firstLine="200"/>
    </w:pPr>
    <w:rPr>
      <w:rFonts w:eastAsia="仿宋_GB2312"/>
      <w:sz w:val="24"/>
    </w:rPr>
  </w:style>
  <w:style w:type="paragraph" w:customStyle="1" w:styleId="428">
    <w:name w:val="正文缩进2"/>
    <w:basedOn w:val="1"/>
    <w:qFormat/>
    <w:uiPriority w:val="0"/>
    <w:pPr>
      <w:widowControl/>
      <w:spacing w:line="480" w:lineRule="exact"/>
      <w:ind w:firstLine="567"/>
    </w:pPr>
    <w:rPr>
      <w:rFonts w:ascii="宋体"/>
      <w:color w:val="000000"/>
      <w:sz w:val="28"/>
      <w:szCs w:val="20"/>
      <w:lang w:val="zh-CN"/>
    </w:rPr>
  </w:style>
  <w:style w:type="paragraph" w:customStyle="1" w:styleId="429">
    <w:name w:val="修订1"/>
    <w:qFormat/>
    <w:uiPriority w:val="0"/>
    <w:rPr>
      <w:rFonts w:ascii="Times New Roman" w:hAnsi="Times New Roman" w:eastAsia="宋体" w:cs="Times New Roman"/>
      <w:sz w:val="21"/>
      <w:szCs w:val="24"/>
      <w:lang w:val="en-US" w:eastAsia="zh-CN" w:bidi="ar-SA"/>
    </w:rPr>
  </w:style>
  <w:style w:type="paragraph" w:customStyle="1" w:styleId="430">
    <w:name w:val="Char22"/>
    <w:basedOn w:val="1"/>
    <w:qFormat/>
    <w:uiPriority w:val="0"/>
    <w:rPr>
      <w:rFonts w:ascii="Tahoma" w:hAnsi="Tahoma"/>
      <w:sz w:val="24"/>
      <w:szCs w:val="20"/>
    </w:rPr>
  </w:style>
  <w:style w:type="paragraph" w:customStyle="1" w:styleId="431">
    <w:name w:val="Char Char Char Char Char Char Char Char Char Char2"/>
    <w:basedOn w:val="1"/>
    <w:qFormat/>
    <w:uiPriority w:val="0"/>
    <w:rPr>
      <w:rFonts w:ascii="宋体" w:hAnsi="宋体" w:cs="Courier New"/>
      <w:sz w:val="32"/>
      <w:szCs w:val="32"/>
    </w:rPr>
  </w:style>
  <w:style w:type="paragraph" w:customStyle="1" w:styleId="432">
    <w:name w:val="Char2 Char Char Char Char Char Char1"/>
    <w:basedOn w:val="1"/>
    <w:qFormat/>
    <w:uiPriority w:val="0"/>
    <w:pPr>
      <w:widowControl/>
      <w:spacing w:line="400" w:lineRule="exact"/>
      <w:jc w:val="center"/>
    </w:pPr>
  </w:style>
  <w:style w:type="character" w:customStyle="1" w:styleId="433">
    <w:name w:val="页脚 Char"/>
    <w:qFormat/>
    <w:uiPriority w:val="0"/>
    <w:rPr>
      <w:rFonts w:ascii="宋体" w:eastAsia="宋体"/>
      <w:sz w:val="18"/>
      <w:lang w:val="en-US" w:eastAsia="zh-CN" w:bidi="ar-SA"/>
    </w:rPr>
  </w:style>
  <w:style w:type="paragraph" w:customStyle="1" w:styleId="434">
    <w:name w:val="Char Char41"/>
    <w:basedOn w:val="1"/>
    <w:qFormat/>
    <w:uiPriority w:val="0"/>
    <w:pPr>
      <w:widowControl/>
      <w:spacing w:line="400" w:lineRule="exact"/>
      <w:jc w:val="center"/>
    </w:pPr>
  </w:style>
  <w:style w:type="character" w:customStyle="1" w:styleId="435">
    <w:name w:val="批注文字 Char"/>
    <w:qFormat/>
    <w:uiPriority w:val="99"/>
    <w:rPr>
      <w:sz w:val="21"/>
      <w:szCs w:val="24"/>
    </w:rPr>
  </w:style>
  <w:style w:type="character" w:customStyle="1" w:styleId="436">
    <w:name w:val="标题 Char"/>
    <w:qFormat/>
    <w:uiPriority w:val="0"/>
    <w:rPr>
      <w:b/>
      <w:sz w:val="32"/>
    </w:rPr>
  </w:style>
  <w:style w:type="paragraph" w:customStyle="1" w:styleId="437">
    <w:name w:val="图例"/>
    <w:basedOn w:val="1"/>
    <w:qFormat/>
    <w:uiPriority w:val="0"/>
    <w:pPr>
      <w:spacing w:before="120" w:after="120" w:line="360" w:lineRule="auto"/>
      <w:jc w:val="center"/>
    </w:pPr>
    <w:rPr>
      <w:rFonts w:eastAsia="仿宋_GB2312"/>
      <w:b/>
      <w:sz w:val="24"/>
      <w:szCs w:val="20"/>
    </w:rPr>
  </w:style>
  <w:style w:type="table" w:customStyle="1" w:styleId="438">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paragraph" w:customStyle="1" w:styleId="439">
    <w:name w:val="Table Paragraph"/>
    <w:basedOn w:val="1"/>
    <w:qFormat/>
    <w:uiPriority w:val="1"/>
    <w:pPr>
      <w:jc w:val="left"/>
    </w:pPr>
    <w:rPr>
      <w:rFonts w:ascii="宋体" w:hAnsi="宋体" w:cs="宋体"/>
      <w:sz w:val="22"/>
      <w:szCs w:val="22"/>
      <w:lang w:eastAsia="en-US"/>
    </w:rPr>
  </w:style>
  <w:style w:type="paragraph" w:customStyle="1" w:styleId="440">
    <w:name w:val="成文日期"/>
    <w:basedOn w:val="1"/>
    <w:link w:val="441"/>
    <w:qFormat/>
    <w:uiPriority w:val="0"/>
    <w:pPr>
      <w:spacing w:line="570" w:lineRule="exact"/>
      <w:ind w:right="400" w:firstLine="200"/>
      <w:jc w:val="right"/>
    </w:pPr>
    <w:rPr>
      <w:rFonts w:ascii="仿宋_GB2312" w:eastAsia="仿宋_GB2312"/>
      <w:sz w:val="32"/>
      <w:szCs w:val="20"/>
    </w:rPr>
  </w:style>
  <w:style w:type="character" w:customStyle="1" w:styleId="441">
    <w:name w:val="成文日期 Char"/>
    <w:link w:val="440"/>
    <w:qFormat/>
    <w:uiPriority w:val="0"/>
    <w:rPr>
      <w:rFonts w:ascii="仿宋_GB2312" w:eastAsia="仿宋_GB2312"/>
      <w:sz w:val="32"/>
    </w:rPr>
  </w:style>
  <w:style w:type="paragraph" w:customStyle="1" w:styleId="442">
    <w:name w:val="修订2"/>
    <w:unhideWhenUsed/>
    <w:qFormat/>
    <w:uiPriority w:val="99"/>
    <w:rPr>
      <w:rFonts w:ascii="Times New Roman" w:hAnsi="Times New Roman" w:eastAsia="宋体" w:cs="Times New Roman"/>
      <w:sz w:val="21"/>
      <w:szCs w:val="24"/>
      <w:lang w:val="en-US" w:eastAsia="zh-CN" w:bidi="ar-SA"/>
    </w:rPr>
  </w:style>
  <w:style w:type="character" w:customStyle="1" w:styleId="443">
    <w:name w:val="font21"/>
    <w:qFormat/>
    <w:uiPriority w:val="0"/>
    <w:rPr>
      <w:rFonts w:hint="eastAsia" w:ascii="仿宋" w:hAnsi="仿宋" w:eastAsia="仿宋" w:cs="仿宋"/>
      <w:b/>
      <w:color w:val="000000"/>
      <w:sz w:val="24"/>
      <w:szCs w:val="24"/>
      <w:u w:val="none"/>
    </w:rPr>
  </w:style>
  <w:style w:type="paragraph" w:customStyle="1" w:styleId="444">
    <w:name w:val="正文1"/>
    <w:next w:val="1"/>
    <w:qFormat/>
    <w:uiPriority w:val="0"/>
    <w:rPr>
      <w:rFonts w:ascii="Times New Roman" w:hAnsi="Times New Roman" w:eastAsia="宋体" w:cs="Times New Roman"/>
      <w:sz w:val="24"/>
      <w:szCs w:val="24"/>
      <w:lang w:val="en-US" w:eastAsia="zh-CN" w:bidi="ar-SA"/>
    </w:rPr>
  </w:style>
  <w:style w:type="paragraph" w:customStyle="1" w:styleId="445">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6">
    <w:name w:val="正文_1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47">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448">
    <w:name w:val="样式 标题 3 + 三号 自动设置 段前: 15 磅 行距: 固定值 23 磅"/>
    <w:basedOn w:val="4"/>
    <w:qFormat/>
    <w:uiPriority w:val="0"/>
    <w:pPr>
      <w:spacing w:before="200" w:line="460" w:lineRule="exact"/>
      <w:jc w:val="left"/>
    </w:pPr>
    <w:rPr>
      <w:rFonts w:cs="宋体"/>
    </w:rPr>
  </w:style>
  <w:style w:type="paragraph" w:customStyle="1" w:styleId="449">
    <w:name w:val="样式 样式 标题 4 + (中文) 黑体 四号 非加粗 黑色 + 自动设置"/>
    <w:basedOn w:val="450"/>
    <w:qFormat/>
    <w:uiPriority w:val="0"/>
    <w:rPr>
      <w:color w:val="auto"/>
      <w:sz w:val="24"/>
    </w:rPr>
  </w:style>
  <w:style w:type="paragraph" w:customStyle="1" w:styleId="450">
    <w:name w:val="样式 标题 4 + (中文) 黑体 四号 非加粗 黑色"/>
    <w:basedOn w:val="5"/>
    <w:qFormat/>
    <w:uiPriority w:val="0"/>
    <w:pPr>
      <w:adjustRightInd w:val="0"/>
      <w:snapToGrid w:val="0"/>
    </w:pPr>
    <w:rPr>
      <w:rFonts w:eastAsia="黑体"/>
      <w:b w:val="0"/>
      <w:color w:val="000000"/>
      <w:sz w:val="28"/>
    </w:rPr>
  </w:style>
  <w:style w:type="paragraph" w:customStyle="1" w:styleId="451">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character" w:customStyle="1" w:styleId="452">
    <w:name w:val="D2 Char Char"/>
    <w:link w:val="453"/>
    <w:qFormat/>
    <w:uiPriority w:val="0"/>
    <w:rPr>
      <w:rFonts w:ascii="EU-F1" w:eastAsia="黑体"/>
      <w:kern w:val="21"/>
      <w:sz w:val="20"/>
      <w:szCs w:val="20"/>
    </w:rPr>
  </w:style>
  <w:style w:type="paragraph" w:customStyle="1" w:styleId="453">
    <w:name w:val="D2"/>
    <w:basedOn w:val="1"/>
    <w:link w:val="452"/>
    <w:qFormat/>
    <w:uiPriority w:val="0"/>
    <w:pPr>
      <w:spacing w:line="312" w:lineRule="exact"/>
      <w:jc w:val="left"/>
    </w:pPr>
    <w:rPr>
      <w:rFonts w:ascii="EU-F1" w:eastAsia="黑体"/>
      <w:kern w:val="21"/>
      <w:sz w:val="20"/>
      <w:szCs w:val="20"/>
    </w:rPr>
  </w:style>
  <w:style w:type="paragraph" w:customStyle="1" w:styleId="454">
    <w:name w:val="段"/>
    <w:next w:val="1"/>
    <w:qFormat/>
    <w:uiPriority w:val="0"/>
    <w:pPr>
      <w:autoSpaceDE w:val="0"/>
      <w:autoSpaceDN w:val="0"/>
      <w:ind w:firstLine="200" w:firstLineChars="200"/>
      <w:jc w:val="both"/>
    </w:pPr>
    <w:rPr>
      <w:rFonts w:ascii="宋体" w:hAnsi="Times New Roman" w:eastAsia="宋体" w:cs="Times New Roman"/>
      <w:sz w:val="21"/>
      <w:szCs w:val="21"/>
      <w:lang w:val="en-US" w:eastAsia="zh-CN" w:bidi="ar-SA"/>
    </w:rPr>
  </w:style>
  <w:style w:type="character" w:customStyle="1" w:styleId="455">
    <w:name w:val="fontstyle21"/>
    <w:qFormat/>
    <w:uiPriority w:val="0"/>
    <w:rPr>
      <w:rFonts w:hint="default" w:ascii="TimesNewRomanPSMT" w:hAnsi="TimesNewRomanPSMT"/>
      <w:color w:val="000000"/>
      <w:sz w:val="22"/>
      <w:szCs w:val="22"/>
    </w:rPr>
  </w:style>
  <w:style w:type="character" w:customStyle="1" w:styleId="456">
    <w:name w:val="fontstyle31"/>
    <w:qFormat/>
    <w:uiPriority w:val="0"/>
    <w:rPr>
      <w:rFonts w:hint="default" w:ascii="TimesNewRomanPS-BoldMT" w:hAnsi="TimesNewRomanPS-BoldMT"/>
      <w:b/>
      <w:bCs/>
      <w:color w:val="000000"/>
      <w:sz w:val="22"/>
      <w:szCs w:val="22"/>
    </w:rPr>
  </w:style>
  <w:style w:type="paragraph" w:customStyle="1" w:styleId="457">
    <w:name w:val="表格侧编号"/>
    <w:next w:val="1"/>
    <w:qFormat/>
    <w:uiPriority w:val="0"/>
    <w:pPr>
      <w:widowControl w:val="0"/>
      <w:adjustRightInd w:val="0"/>
      <w:snapToGrid w:val="0"/>
      <w:spacing w:line="360" w:lineRule="auto"/>
      <w:jc w:val="center"/>
      <w:textAlignment w:val="baseline"/>
    </w:pPr>
    <w:rPr>
      <w:rFonts w:ascii="宋体" w:hAnsi="宋体" w:eastAsia="宋体" w:cs="Times New Roman"/>
      <w:b/>
      <w:position w:val="-38"/>
      <w:sz w:val="21"/>
      <w:szCs w:val="21"/>
      <w:lang w:val="en-US" w:eastAsia="zh-CN" w:bidi="ar-SA"/>
    </w:rPr>
  </w:style>
  <w:style w:type="character" w:customStyle="1" w:styleId="458">
    <w:name w:val="批注文字 字符2"/>
    <w:link w:val="14"/>
    <w:semiHidden/>
    <w:qFormat/>
    <w:uiPriority w:val="99"/>
    <w:rPr>
      <w:sz w:val="21"/>
      <w:szCs w:val="24"/>
    </w:rPr>
  </w:style>
  <w:style w:type="character" w:customStyle="1" w:styleId="459">
    <w:name w:val="批注主题 字符1"/>
    <w:link w:val="35"/>
    <w:semiHidden/>
    <w:qFormat/>
    <w:uiPriority w:val="99"/>
    <w:rPr>
      <w:b/>
      <w:bCs/>
      <w:sz w:val="21"/>
      <w:szCs w:val="24"/>
    </w:rPr>
  </w:style>
  <w:style w:type="character" w:customStyle="1" w:styleId="460">
    <w:name w:val="批注框文本 字符1"/>
    <w:link w:val="23"/>
    <w:semiHidden/>
    <w:qFormat/>
    <w:uiPriority w:val="99"/>
    <w:rPr>
      <w:sz w:val="18"/>
      <w:szCs w:val="18"/>
    </w:rPr>
  </w:style>
  <w:style w:type="paragraph" w:customStyle="1" w:styleId="461">
    <w:name w:val="Text"/>
    <w:qFormat/>
    <w:uiPriority w:val="0"/>
    <w:pPr>
      <w:spacing w:line="315" w:lineRule="auto"/>
    </w:pPr>
    <w:rPr>
      <w:rFonts w:ascii="宋体" w:hAnsi="宋体" w:eastAsia="宋体" w:cs="宋体"/>
      <w:color w:val="000000"/>
      <w:sz w:val="21"/>
      <w:lang w:val="en-US" w:eastAsia="en-US" w:bidi="ar-SA"/>
    </w:rPr>
  </w:style>
  <w:style w:type="character" w:customStyle="1" w:styleId="462">
    <w:name w:val="纯文本 字符3"/>
    <w:link w:val="20"/>
    <w:qFormat/>
    <w:locked/>
    <w:uiPriority w:val="0"/>
    <w:rPr>
      <w:rFonts w:ascii="宋体" w:hAnsi="Courier New"/>
      <w:sz w:val="21"/>
    </w:rPr>
  </w:style>
  <w:style w:type="character" w:customStyle="1" w:styleId="463">
    <w:name w:val="fc01294d3e-4153-482a-aea1-4b54892b7913-0"/>
    <w:qFormat/>
    <w:uiPriority w:val="0"/>
  </w:style>
  <w:style w:type="character" w:customStyle="1" w:styleId="464">
    <w:name w:val="fc01294d3e-4153-482a-aea1-4b54892b7913-1"/>
    <w:qFormat/>
    <w:uiPriority w:val="0"/>
  </w:style>
  <w:style w:type="paragraph" w:customStyle="1" w:styleId="465">
    <w:name w:val="标题2"/>
    <w:basedOn w:val="1"/>
    <w:qFormat/>
    <w:uiPriority w:val="0"/>
    <w:pPr>
      <w:widowControl/>
      <w:overflowPunct w:val="0"/>
      <w:autoSpaceDE w:val="0"/>
      <w:autoSpaceDN w:val="0"/>
      <w:adjustRightInd w:val="0"/>
      <w:spacing w:after="240" w:line="360" w:lineRule="atLeast"/>
      <w:jc w:val="center"/>
      <w:textAlignment w:val="baseline"/>
    </w:pPr>
    <w:rPr>
      <w:rFonts w:ascii="黑体" w:eastAsia="黑体"/>
      <w:sz w:val="32"/>
      <w:szCs w:val="20"/>
    </w:rPr>
  </w:style>
  <w:style w:type="paragraph" w:customStyle="1" w:styleId="466">
    <w:name w:val="Andy_正文"/>
    <w:basedOn w:val="1"/>
    <w:qFormat/>
    <w:uiPriority w:val="0"/>
    <w:pPr>
      <w:spacing w:line="360" w:lineRule="auto"/>
      <w:ind w:firstLine="480" w:firstLineChars="200"/>
    </w:pPr>
    <w:rPr>
      <w:rFonts w:asciiTheme="minorHAnsi" w:hAnsiTheme="minorHAnsi" w:eastAsiaTheme="minorEastAsia" w:cstheme="minorBidi"/>
      <w:kern w:val="2"/>
      <w:sz w:val="24"/>
    </w:rPr>
  </w:style>
  <w:style w:type="paragraph" w:customStyle="1" w:styleId="467">
    <w:name w:val="首行缩进"/>
    <w:basedOn w:val="1"/>
    <w:qFormat/>
    <w:uiPriority w:val="0"/>
    <w:pPr>
      <w:ind w:firstLine="480" w:firstLineChars="200"/>
    </w:pPr>
    <w:rPr>
      <w:kern w:val="2"/>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1232</Words>
  <Characters>1369</Characters>
  <Lines>259</Lines>
  <Paragraphs>73</Paragraphs>
  <TotalTime>0</TotalTime>
  <ScaleCrop>false</ScaleCrop>
  <LinksUpToDate>false</LinksUpToDate>
  <CharactersWithSpaces>1427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2025-06-16T05:46:00Z</dcterms:created>
  <dc:creator>尹</dc:creator>
  <cp:lastModifiedBy>张弛俊凯</cp:lastModifiedBy>
  <dcterms:modified xsi:type="dcterms:W3CDTF">2025-06-30T03:01:31Z</dcterms:modified>
  <dc:title>02年杜</dc:title>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97CFDC4BD20B4CE3941C6172A9E0006E_13</vt:lpwstr>
  </property>
  <property fmtid="{D5CDD505-2E9C-101B-9397-08002B2CF9AE}" pid="4" name="KSOTemplateDocerSaveRecord">
    <vt:lpwstr>eyJoZGlkIjoiYTE3M2YzODYyNWRhMjRiMDZiZTA0MTAyZGJmOTJkOTUiLCJ1c2VySWQiOiI5MjQ4ODE5MzIifQ==</vt:lpwstr>
  </property>
</Properties>
</file>